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0C2B" w14:textId="528497BE" w:rsidR="00FD6369" w:rsidRDefault="00FD6369" w:rsidP="00FD6369">
      <w:pPr>
        <w:pStyle w:val="Heading1"/>
      </w:pPr>
      <w:r>
        <w:t>Collection notice</w:t>
      </w:r>
    </w:p>
    <w:p w14:paraId="19D6C869" w14:textId="0F1294D9" w:rsidR="00222BFF" w:rsidRDefault="000F1F74" w:rsidP="00222BFF">
      <w:r>
        <w:t xml:space="preserve">The </w:t>
      </w:r>
      <w:r w:rsidR="00222BFF" w:rsidRPr="00E43B3F">
        <w:rPr>
          <w:lang w:eastAsia="en-AU"/>
        </w:rPr>
        <w:t>Department of Corporate and Digital Development (DCDD) Early Careers collects personal and sensitive information</w:t>
      </w:r>
      <w:r w:rsidR="00222BFF">
        <w:rPr>
          <w:lang w:eastAsia="en-AU"/>
        </w:rPr>
        <w:t xml:space="preserve"> from you as a participant and from your parent or guardian. This information is used to </w:t>
      </w:r>
      <w:r w:rsidR="00222BFF" w:rsidRPr="00E43B3F">
        <w:rPr>
          <w:lang w:eastAsia="en-AU"/>
        </w:rPr>
        <w:t xml:space="preserve">manage your participation in the Early Careers Work Experience program and to appropriately match participants to the host agency. Your personal information will also be used to produce reports for statistical data for continuous improvement. </w:t>
      </w:r>
      <w:r w:rsidR="00222BFF" w:rsidRPr="00F21E72">
        <w:rPr>
          <w:lang w:eastAsia="en-AU"/>
        </w:rPr>
        <w:t xml:space="preserve">All personal information </w:t>
      </w:r>
      <w:r w:rsidR="00F85759">
        <w:rPr>
          <w:lang w:eastAsia="en-AU"/>
        </w:rPr>
        <w:t>will</w:t>
      </w:r>
      <w:r w:rsidR="00222BFF" w:rsidRPr="00F21E72">
        <w:rPr>
          <w:lang w:eastAsia="en-AU"/>
        </w:rPr>
        <w:t xml:space="preserve"> be de-identified </w:t>
      </w:r>
      <w:r w:rsidR="00F21E72" w:rsidRPr="00F21E72">
        <w:rPr>
          <w:lang w:eastAsia="en-AU"/>
        </w:rPr>
        <w:t>f</w:t>
      </w:r>
      <w:r w:rsidR="00222BFF" w:rsidRPr="00F21E72">
        <w:rPr>
          <w:lang w:eastAsia="en-AU"/>
        </w:rPr>
        <w:t>or reporting</w:t>
      </w:r>
      <w:r w:rsidR="00F21E72" w:rsidRPr="00F21E72">
        <w:rPr>
          <w:lang w:eastAsia="en-AU"/>
        </w:rPr>
        <w:t xml:space="preserve"> purposes</w:t>
      </w:r>
      <w:r w:rsidR="00222BFF" w:rsidRPr="00F21E72">
        <w:rPr>
          <w:lang w:eastAsia="en-AU"/>
        </w:rPr>
        <w:t>.</w:t>
      </w:r>
    </w:p>
    <w:p w14:paraId="5FD32089" w14:textId="6A8A940E" w:rsidR="00222BFF" w:rsidRPr="00E43B3F" w:rsidRDefault="00222BFF" w:rsidP="00222BFF">
      <w:pPr>
        <w:spacing w:after="40"/>
        <w:rPr>
          <w:lang w:eastAsia="en-AU"/>
        </w:rPr>
      </w:pPr>
      <w:r w:rsidRPr="00E43B3F">
        <w:rPr>
          <w:lang w:eastAsia="en-AU"/>
        </w:rPr>
        <w:t>This information will be shared with Early Careers,</w:t>
      </w:r>
      <w:r>
        <w:rPr>
          <w:lang w:eastAsia="en-AU"/>
        </w:rPr>
        <w:t xml:space="preserve"> the </w:t>
      </w:r>
      <w:r w:rsidRPr="00E43B3F">
        <w:rPr>
          <w:lang w:eastAsia="en-AU"/>
        </w:rPr>
        <w:t>Workforce Development</w:t>
      </w:r>
      <w:r>
        <w:rPr>
          <w:lang w:eastAsia="en-AU"/>
        </w:rPr>
        <w:t xml:space="preserve"> team within DCDD,</w:t>
      </w:r>
      <w:r w:rsidRPr="00E43B3F">
        <w:rPr>
          <w:lang w:eastAsia="en-AU"/>
        </w:rPr>
        <w:t xml:space="preserve"> DCDD Executives</w:t>
      </w:r>
      <w:r>
        <w:rPr>
          <w:lang w:eastAsia="en-AU"/>
        </w:rPr>
        <w:t xml:space="preserve"> and your</w:t>
      </w:r>
      <w:r w:rsidRPr="00E43B3F">
        <w:rPr>
          <w:lang w:eastAsia="en-AU"/>
        </w:rPr>
        <w:t xml:space="preserve"> NT school or </w:t>
      </w:r>
      <w:r w:rsidRPr="00F731AA">
        <w:rPr>
          <w:lang w:eastAsia="en-AU"/>
        </w:rPr>
        <w:t>I</w:t>
      </w:r>
      <w:r w:rsidR="00593A80" w:rsidRPr="00F731AA">
        <w:rPr>
          <w:lang w:eastAsia="en-AU"/>
        </w:rPr>
        <w:t xml:space="preserve">nclusive </w:t>
      </w:r>
      <w:r w:rsidRPr="00F731AA">
        <w:rPr>
          <w:lang w:eastAsia="en-AU"/>
        </w:rPr>
        <w:t>E</w:t>
      </w:r>
      <w:r w:rsidR="00593A80" w:rsidRPr="00F731AA">
        <w:rPr>
          <w:lang w:eastAsia="en-AU"/>
        </w:rPr>
        <w:t>mploy</w:t>
      </w:r>
      <w:r w:rsidR="00F731AA" w:rsidRPr="00F731AA">
        <w:rPr>
          <w:lang w:eastAsia="en-AU"/>
        </w:rPr>
        <w:t xml:space="preserve">ment </w:t>
      </w:r>
      <w:r w:rsidRPr="00F731AA">
        <w:rPr>
          <w:lang w:eastAsia="en-AU"/>
        </w:rPr>
        <w:t>A</w:t>
      </w:r>
      <w:r w:rsidR="00F731AA" w:rsidRPr="00F731AA">
        <w:rPr>
          <w:lang w:eastAsia="en-AU"/>
        </w:rPr>
        <w:t>ustralia (IEA)</w:t>
      </w:r>
      <w:r w:rsidR="00F731AA">
        <w:rPr>
          <w:lang w:eastAsia="en-AU"/>
        </w:rPr>
        <w:t xml:space="preserve"> provider</w:t>
      </w:r>
      <w:r w:rsidRPr="00E43B3F">
        <w:rPr>
          <w:lang w:eastAsia="en-AU"/>
        </w:rPr>
        <w:t xml:space="preserve">. We will not disclose personal information about you to anybody else, unless you have given consent, or we are authorised or required to do so by law.  </w:t>
      </w:r>
    </w:p>
    <w:p w14:paraId="4194110B" w14:textId="77777777" w:rsidR="00222BFF" w:rsidRPr="00E43B3F" w:rsidRDefault="00222BFF" w:rsidP="00222BFF">
      <w:pPr>
        <w:spacing w:after="40"/>
        <w:rPr>
          <w:lang w:eastAsia="en-AU"/>
        </w:rPr>
      </w:pPr>
    </w:p>
    <w:p w14:paraId="685EB4B3" w14:textId="77777777" w:rsidR="00222BFF" w:rsidRDefault="00222BFF" w:rsidP="00222BFF">
      <w:pPr>
        <w:spacing w:after="40"/>
        <w:rPr>
          <w:lang w:eastAsia="en-AU"/>
        </w:rPr>
      </w:pPr>
      <w:r w:rsidRPr="00E43B3F">
        <w:rPr>
          <w:lang w:eastAsia="en-AU"/>
        </w:rPr>
        <w:t xml:space="preserve">If you choose not to provide this information, we may not be able to </w:t>
      </w:r>
      <w:r>
        <w:rPr>
          <w:lang w:eastAsia="en-AU"/>
        </w:rPr>
        <w:t>match you</w:t>
      </w:r>
      <w:r w:rsidRPr="00E43B3F">
        <w:rPr>
          <w:lang w:eastAsia="en-AU"/>
        </w:rPr>
        <w:t xml:space="preserve"> with the host agency or to proceed with the placement. For more information about how we handle your personal information, or to request access to the personal information we hold about you, contact Early Careers – 89994164 / </w:t>
      </w:r>
      <w:hyperlink r:id="rId12" w:history="1">
        <w:r w:rsidRPr="00E43B3F">
          <w:rPr>
            <w:rStyle w:val="Hyperlink"/>
            <w:lang w:eastAsia="en-AU"/>
          </w:rPr>
          <w:t>earlycareers@nt.gov.au</w:t>
        </w:r>
      </w:hyperlink>
      <w:r w:rsidRPr="00E43B3F">
        <w:rPr>
          <w:lang w:eastAsia="en-AU"/>
        </w:rPr>
        <w:t xml:space="preserve">. </w:t>
      </w:r>
    </w:p>
    <w:tbl>
      <w:tblPr>
        <w:tblStyle w:val="NTGTable1"/>
        <w:tblW w:w="10358"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410"/>
        <w:gridCol w:w="2835"/>
        <w:gridCol w:w="2268"/>
        <w:gridCol w:w="2845"/>
      </w:tblGrid>
      <w:tr w:rsidR="00872B4E" w:rsidRPr="007A5EFD" w14:paraId="05EB1D3D" w14:textId="77777777" w:rsidTr="00CE0BD3">
        <w:trPr>
          <w:trHeight w:val="1242"/>
        </w:trPr>
        <w:tc>
          <w:tcPr>
            <w:tcW w:w="10358" w:type="dxa"/>
            <w:gridSpan w:val="4"/>
            <w:tcBorders>
              <w:top w:val="nil"/>
              <w:left w:val="nil"/>
              <w:bottom w:val="single" w:sz="4" w:space="0" w:color="auto"/>
              <w:right w:val="nil"/>
            </w:tcBorders>
            <w:shd w:val="clear" w:color="auto" w:fill="FFFFFF" w:themeFill="background2"/>
            <w:noWrap/>
            <w:tcMar>
              <w:left w:w="0" w:type="dxa"/>
              <w:right w:w="0" w:type="dxa"/>
            </w:tcMar>
          </w:tcPr>
          <w:p w14:paraId="36B349C8" w14:textId="77777777" w:rsidR="009575AB" w:rsidRPr="00872B4E" w:rsidRDefault="00D0121C" w:rsidP="009575AB">
            <w:pPr>
              <w:pStyle w:val="Heading1"/>
              <w:rPr>
                <w:rFonts w:eastAsia="Calibri"/>
              </w:rPr>
            </w:pPr>
            <w:r>
              <w:rPr>
                <w:rFonts w:eastAsia="Calibri"/>
              </w:rPr>
              <w:t xml:space="preserve">Purpose </w:t>
            </w:r>
            <w:r w:rsidR="00083881">
              <w:rPr>
                <w:rFonts w:eastAsia="Calibri"/>
              </w:rPr>
              <w:t>of this agreement</w:t>
            </w:r>
          </w:p>
          <w:p w14:paraId="04FB6726" w14:textId="77777777" w:rsidR="00B31D3A" w:rsidRDefault="009575AB" w:rsidP="009575AB">
            <w:r w:rsidRPr="002843B7">
              <w:t>This</w:t>
            </w:r>
            <w:r w:rsidR="00C71F23">
              <w:t xml:space="preserve"> agreement outlines the responsibilities and expectations of participants, parents/guardians, schools or </w:t>
            </w:r>
            <w:r w:rsidR="00857D6F">
              <w:t xml:space="preserve">Inclusive </w:t>
            </w:r>
            <w:r w:rsidR="00C71F23">
              <w:t>E</w:t>
            </w:r>
            <w:r w:rsidR="0085502D">
              <w:t xml:space="preserve">mployment </w:t>
            </w:r>
            <w:r w:rsidR="00C71F23">
              <w:t>A</w:t>
            </w:r>
            <w:r w:rsidR="0085502D">
              <w:t>ustralia (</w:t>
            </w:r>
            <w:r w:rsidR="00C71F23">
              <w:t>IEA</w:t>
            </w:r>
            <w:r w:rsidR="0085502D">
              <w:t>)</w:t>
            </w:r>
            <w:r w:rsidR="00C71F23">
              <w:t xml:space="preserve"> providers</w:t>
            </w:r>
            <w:r w:rsidR="00A11261">
              <w:t xml:space="preserve"> and host workplaces involved in the Early Careers Work Experience Program. It is designed to support a safe, pos</w:t>
            </w:r>
            <w:r w:rsidR="003A16F1">
              <w:t>itive and meaningful work experience placements and must be completed prior to pla</w:t>
            </w:r>
            <w:r w:rsidR="00543F3D">
              <w:t>cement commencement.</w:t>
            </w:r>
            <w:r>
              <w:t xml:space="preserve"> </w:t>
            </w:r>
          </w:p>
          <w:p w14:paraId="362323C8" w14:textId="1EFC420D" w:rsidR="00816722" w:rsidRDefault="00C0018C" w:rsidP="008347C4">
            <w:pPr>
              <w:pStyle w:val="Heading1"/>
            </w:pPr>
            <w:r>
              <w:t>How the program will work</w:t>
            </w:r>
          </w:p>
          <w:p w14:paraId="6F0A85B3" w14:textId="3E2E4970" w:rsidR="00C0018C" w:rsidRPr="00C0018C" w:rsidRDefault="000D5555" w:rsidP="00C0018C">
            <w:r>
              <w:rPr>
                <w:noProof/>
              </w:rPr>
              <w:drawing>
                <wp:inline distT="0" distB="0" distL="0" distR="0" wp14:anchorId="10C42A3A" wp14:editId="191319A9">
                  <wp:extent cx="6562725" cy="571500"/>
                  <wp:effectExtent l="0" t="19050" r="28575" b="38100"/>
                  <wp:docPr id="73062611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4EA91E1" w14:textId="0C1BD56E" w:rsidR="00553583" w:rsidRPr="00553583" w:rsidRDefault="00553583" w:rsidP="003A6E20">
            <w:pPr>
              <w:pStyle w:val="Heading1"/>
            </w:pPr>
            <w:r>
              <w:t>NTG Work Experience program</w:t>
            </w:r>
          </w:p>
        </w:tc>
      </w:tr>
      <w:tr w:rsidR="007D48A4" w:rsidRPr="007A5EFD" w14:paraId="5CEF46A7" w14:textId="77777777" w:rsidTr="00CE0BD3">
        <w:trPr>
          <w:trHeight w:val="27"/>
        </w:trPr>
        <w:tc>
          <w:tcPr>
            <w:tcW w:w="10358" w:type="dxa"/>
            <w:gridSpan w:val="4"/>
            <w:tcBorders>
              <w:top w:val="single" w:sz="4" w:space="0" w:color="auto"/>
              <w:bottom w:val="single" w:sz="4" w:space="0" w:color="auto"/>
            </w:tcBorders>
            <w:shd w:val="clear" w:color="auto" w:fill="343741" w:themeFill="text1"/>
            <w:noWrap/>
            <w:tcMar>
              <w:top w:w="108" w:type="dxa"/>
              <w:bottom w:w="108" w:type="dxa"/>
            </w:tcMar>
          </w:tcPr>
          <w:p w14:paraId="12799253" w14:textId="33F5A4BB" w:rsidR="007D48A4" w:rsidRPr="001A7364" w:rsidRDefault="007B5855" w:rsidP="001A7364">
            <w:pPr>
              <w:pStyle w:val="ListParagraph"/>
              <w:numPr>
                <w:ilvl w:val="0"/>
                <w:numId w:val="19"/>
              </w:numPr>
              <w:spacing w:after="40"/>
              <w:rPr>
                <w:rStyle w:val="Questionlabel"/>
                <w:color w:val="343741" w:themeColor="text1"/>
              </w:rPr>
            </w:pPr>
            <w:r>
              <w:rPr>
                <w:rStyle w:val="Questionlabel"/>
                <w:color w:val="FFFFFF" w:themeColor="background1"/>
              </w:rPr>
              <w:t xml:space="preserve">Work experience </w:t>
            </w:r>
            <w:r w:rsidR="0097692C">
              <w:rPr>
                <w:rStyle w:val="Questionlabel"/>
                <w:color w:val="FFFFFF" w:themeColor="background1"/>
              </w:rPr>
              <w:t>week</w:t>
            </w:r>
          </w:p>
        </w:tc>
      </w:tr>
      <w:tr w:rsidR="00574558" w:rsidRPr="002C0BEF" w14:paraId="32C93BAC" w14:textId="77777777" w:rsidTr="008760B1">
        <w:trPr>
          <w:trHeight w:val="459"/>
        </w:trPr>
        <w:tc>
          <w:tcPr>
            <w:tcW w:w="2410" w:type="dxa"/>
            <w:tcBorders>
              <w:top w:val="single" w:sz="4" w:space="0" w:color="auto"/>
              <w:bottom w:val="single" w:sz="4" w:space="0" w:color="auto"/>
            </w:tcBorders>
            <w:shd w:val="clear" w:color="auto" w:fill="F2F2F2" w:themeFill="background2" w:themeFillShade="F2"/>
            <w:noWrap/>
            <w:tcMar>
              <w:top w:w="108" w:type="dxa"/>
              <w:bottom w:w="108" w:type="dxa"/>
            </w:tcMar>
          </w:tcPr>
          <w:p w14:paraId="63769CF2" w14:textId="77777777" w:rsidR="00574558" w:rsidRPr="007A5EFD" w:rsidRDefault="00574558" w:rsidP="0013680C">
            <w:pPr>
              <w:rPr>
                <w:rStyle w:val="Questionlabel"/>
              </w:rPr>
            </w:pPr>
            <w:r>
              <w:rPr>
                <w:rStyle w:val="Questionlabel"/>
              </w:rPr>
              <w:t>Program</w:t>
            </w:r>
          </w:p>
        </w:tc>
        <w:tc>
          <w:tcPr>
            <w:tcW w:w="7948" w:type="dxa"/>
            <w:gridSpan w:val="3"/>
            <w:tcBorders>
              <w:top w:val="single" w:sz="4" w:space="0" w:color="auto"/>
              <w:bottom w:val="single" w:sz="4" w:space="0" w:color="auto"/>
            </w:tcBorders>
            <w:noWrap/>
            <w:tcMar>
              <w:top w:w="108" w:type="dxa"/>
              <w:bottom w:w="108" w:type="dxa"/>
            </w:tcMar>
          </w:tcPr>
          <w:p w14:paraId="1B73567A" w14:textId="0139805F" w:rsidR="00574558" w:rsidRPr="002C0BEF" w:rsidRDefault="00574558" w:rsidP="0013680C">
            <w:r w:rsidRPr="007467D8">
              <w:rPr>
                <w:i/>
                <w:iCs/>
              </w:rPr>
              <w:t>2026 Work Experience Program - Term 3</w:t>
            </w:r>
            <w:r>
              <w:rPr>
                <w:i/>
                <w:iCs/>
              </w:rPr>
              <w:t xml:space="preserve"> (1 </w:t>
            </w:r>
            <w:r w:rsidRPr="007467D8">
              <w:rPr>
                <w:i/>
                <w:iCs/>
              </w:rPr>
              <w:t>week placement in week 10</w:t>
            </w:r>
            <w:r>
              <w:rPr>
                <w:i/>
                <w:iCs/>
              </w:rPr>
              <w:t>)</w:t>
            </w:r>
          </w:p>
        </w:tc>
      </w:tr>
      <w:tr w:rsidR="007B5855" w:rsidRPr="007467D8" w14:paraId="536D9E5F" w14:textId="77777777" w:rsidTr="008760B1">
        <w:trPr>
          <w:trHeight w:val="421"/>
        </w:trPr>
        <w:tc>
          <w:tcPr>
            <w:tcW w:w="2410" w:type="dxa"/>
            <w:tcBorders>
              <w:top w:val="single" w:sz="4" w:space="0" w:color="auto"/>
              <w:bottom w:val="single" w:sz="4" w:space="0" w:color="auto"/>
            </w:tcBorders>
            <w:shd w:val="clear" w:color="auto" w:fill="F2F2F2" w:themeFill="background2" w:themeFillShade="F2"/>
            <w:noWrap/>
            <w:tcMar>
              <w:top w:w="108" w:type="dxa"/>
              <w:bottom w:w="108" w:type="dxa"/>
            </w:tcMar>
          </w:tcPr>
          <w:p w14:paraId="72185A35" w14:textId="77777777" w:rsidR="007B5855" w:rsidRDefault="007B5855" w:rsidP="0013680C">
            <w:pPr>
              <w:rPr>
                <w:rStyle w:val="Questionlabel"/>
              </w:rPr>
            </w:pPr>
            <w:r>
              <w:rPr>
                <w:rStyle w:val="Questionlabel"/>
              </w:rPr>
              <w:t>Placement start date</w:t>
            </w:r>
          </w:p>
        </w:tc>
        <w:tc>
          <w:tcPr>
            <w:tcW w:w="2835" w:type="dxa"/>
            <w:tcBorders>
              <w:top w:val="single" w:sz="4" w:space="0" w:color="auto"/>
              <w:bottom w:val="single" w:sz="4" w:space="0" w:color="auto"/>
            </w:tcBorders>
            <w:noWrap/>
            <w:tcMar>
              <w:top w:w="108" w:type="dxa"/>
              <w:bottom w:w="108" w:type="dxa"/>
            </w:tcMar>
          </w:tcPr>
          <w:p w14:paraId="2B49A34F" w14:textId="7EBB56DE" w:rsidR="007B5855" w:rsidRPr="007467D8" w:rsidRDefault="007B5855" w:rsidP="008760B1">
            <w:pPr>
              <w:rPr>
                <w:i/>
                <w:iCs/>
              </w:rPr>
            </w:pPr>
            <w:r w:rsidRPr="007467D8">
              <w:rPr>
                <w:i/>
                <w:iCs/>
              </w:rPr>
              <w:t>Monday,14 Sep</w:t>
            </w:r>
            <w:r w:rsidR="008760B1">
              <w:rPr>
                <w:i/>
                <w:iCs/>
              </w:rPr>
              <w:t xml:space="preserve">t </w:t>
            </w:r>
            <w:r w:rsidRPr="007467D8">
              <w:rPr>
                <w:i/>
                <w:iCs/>
              </w:rPr>
              <w:t>2026</w:t>
            </w:r>
          </w:p>
        </w:tc>
        <w:tc>
          <w:tcPr>
            <w:tcW w:w="2268" w:type="dxa"/>
            <w:tcBorders>
              <w:top w:val="single" w:sz="4" w:space="0" w:color="auto"/>
              <w:bottom w:val="single" w:sz="4" w:space="0" w:color="auto"/>
            </w:tcBorders>
            <w:shd w:val="clear" w:color="auto" w:fill="F2F2F2" w:themeFill="background2" w:themeFillShade="F2"/>
          </w:tcPr>
          <w:p w14:paraId="430AD182" w14:textId="77777777" w:rsidR="007B5855" w:rsidRPr="00A572D4" w:rsidRDefault="007B5855" w:rsidP="0013680C">
            <w:pPr>
              <w:rPr>
                <w:b/>
                <w:bCs/>
              </w:rPr>
            </w:pPr>
            <w:r w:rsidRPr="04F29EE5">
              <w:rPr>
                <w:b/>
                <w:bCs/>
              </w:rPr>
              <w:t>Placement end date</w:t>
            </w:r>
          </w:p>
        </w:tc>
        <w:tc>
          <w:tcPr>
            <w:tcW w:w="2845" w:type="dxa"/>
            <w:tcBorders>
              <w:top w:val="single" w:sz="4" w:space="0" w:color="auto"/>
              <w:bottom w:val="single" w:sz="4" w:space="0" w:color="auto"/>
            </w:tcBorders>
          </w:tcPr>
          <w:p w14:paraId="111450D4" w14:textId="7400916C" w:rsidR="007B5855" w:rsidRPr="007467D8" w:rsidRDefault="007B5855" w:rsidP="0013680C">
            <w:pPr>
              <w:rPr>
                <w:i/>
                <w:iCs/>
              </w:rPr>
            </w:pPr>
            <w:r w:rsidRPr="007467D8">
              <w:rPr>
                <w:i/>
                <w:iCs/>
              </w:rPr>
              <w:t>Friday, 18 Sep</w:t>
            </w:r>
            <w:r w:rsidR="008760B1">
              <w:rPr>
                <w:i/>
                <w:iCs/>
              </w:rPr>
              <w:t>t</w:t>
            </w:r>
            <w:r w:rsidRPr="007467D8">
              <w:rPr>
                <w:i/>
                <w:iCs/>
              </w:rPr>
              <w:t xml:space="preserve"> 2026</w:t>
            </w:r>
          </w:p>
        </w:tc>
      </w:tr>
    </w:tbl>
    <w:p w14:paraId="4C223A53" w14:textId="77777777" w:rsidR="002A4EDB" w:rsidRDefault="002A4EDB">
      <w:r>
        <w:rPr>
          <w:iCs/>
        </w:rPr>
        <w:br w:type="page"/>
      </w:r>
    </w:p>
    <w:tbl>
      <w:tblPr>
        <w:tblStyle w:val="NTGTable1"/>
        <w:tblW w:w="10358"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540"/>
        <w:gridCol w:w="582"/>
        <w:gridCol w:w="187"/>
        <w:gridCol w:w="878"/>
        <w:gridCol w:w="2620"/>
        <w:gridCol w:w="992"/>
        <w:gridCol w:w="567"/>
        <w:gridCol w:w="284"/>
        <w:gridCol w:w="2708"/>
      </w:tblGrid>
      <w:tr w:rsidR="007B5855" w:rsidRPr="007A5EFD" w14:paraId="2BADBE1B" w14:textId="77777777" w:rsidTr="00CE0BD3">
        <w:trPr>
          <w:trHeight w:val="27"/>
        </w:trPr>
        <w:tc>
          <w:tcPr>
            <w:tcW w:w="10358" w:type="dxa"/>
            <w:gridSpan w:val="9"/>
            <w:tcBorders>
              <w:top w:val="single" w:sz="4" w:space="0" w:color="auto"/>
              <w:bottom w:val="single" w:sz="4" w:space="0" w:color="auto"/>
            </w:tcBorders>
            <w:shd w:val="clear" w:color="auto" w:fill="343741" w:themeFill="text1"/>
            <w:noWrap/>
            <w:tcMar>
              <w:top w:w="108" w:type="dxa"/>
              <w:bottom w:w="108" w:type="dxa"/>
            </w:tcMar>
          </w:tcPr>
          <w:p w14:paraId="700C8741" w14:textId="00FEDAF3" w:rsidR="007B5855" w:rsidRPr="001A7364" w:rsidRDefault="00A125E4" w:rsidP="001A7364">
            <w:pPr>
              <w:pStyle w:val="ListParagraph"/>
              <w:numPr>
                <w:ilvl w:val="0"/>
                <w:numId w:val="19"/>
              </w:numPr>
              <w:spacing w:after="40"/>
              <w:rPr>
                <w:rStyle w:val="Questionlabel"/>
                <w:color w:val="FFFFFF" w:themeColor="background1"/>
              </w:rPr>
            </w:pPr>
            <w:r>
              <w:rPr>
                <w:rStyle w:val="Questionlabel"/>
                <w:color w:val="FFFFFF" w:themeColor="background1"/>
              </w:rPr>
              <w:lastRenderedPageBreak/>
              <w:t>Participant detail</w:t>
            </w:r>
            <w:r w:rsidR="00EA7EE1">
              <w:rPr>
                <w:rStyle w:val="Questionlabel"/>
                <w:color w:val="FFFFFF" w:themeColor="background1"/>
              </w:rPr>
              <w:t>s</w:t>
            </w:r>
          </w:p>
        </w:tc>
      </w:tr>
      <w:tr w:rsidR="007D48A4" w:rsidRPr="007A5EFD" w14:paraId="662A799F" w14:textId="77777777" w:rsidTr="00A466E5">
        <w:trPr>
          <w:trHeight w:val="337"/>
        </w:trPr>
        <w:tc>
          <w:tcPr>
            <w:tcW w:w="1540" w:type="dxa"/>
            <w:tcBorders>
              <w:top w:val="single" w:sz="4" w:space="0" w:color="auto"/>
              <w:bottom w:val="single" w:sz="4" w:space="0" w:color="auto"/>
            </w:tcBorders>
            <w:shd w:val="clear" w:color="auto" w:fill="F2F2F2" w:themeFill="background2" w:themeFillShade="F2"/>
            <w:noWrap/>
            <w:tcMar>
              <w:top w:w="108" w:type="dxa"/>
              <w:bottom w:w="108" w:type="dxa"/>
            </w:tcMar>
          </w:tcPr>
          <w:p w14:paraId="62765FF7" w14:textId="1578CF52" w:rsidR="007D48A4" w:rsidRPr="007A5EFD" w:rsidRDefault="009575AB" w:rsidP="007D48A4">
            <w:pPr>
              <w:rPr>
                <w:rFonts w:ascii="Arial" w:hAnsi="Arial"/>
                <w:b/>
              </w:rPr>
            </w:pPr>
            <w:r>
              <w:rPr>
                <w:rStyle w:val="Questionlabel"/>
              </w:rPr>
              <w:t>Surname</w:t>
            </w:r>
          </w:p>
        </w:tc>
        <w:tc>
          <w:tcPr>
            <w:tcW w:w="4267" w:type="dxa"/>
            <w:gridSpan w:val="4"/>
            <w:tcBorders>
              <w:top w:val="single" w:sz="4" w:space="0" w:color="auto"/>
              <w:bottom w:val="single" w:sz="4" w:space="0" w:color="auto"/>
            </w:tcBorders>
            <w:noWrap/>
            <w:tcMar>
              <w:top w:w="108" w:type="dxa"/>
              <w:bottom w:w="108" w:type="dxa"/>
            </w:tcMar>
          </w:tcPr>
          <w:p w14:paraId="724C64C3" w14:textId="77777777" w:rsidR="007D48A4" w:rsidRPr="002C0BEF" w:rsidRDefault="007D48A4" w:rsidP="002C0BEF"/>
        </w:tc>
        <w:tc>
          <w:tcPr>
            <w:tcW w:w="1559" w:type="dxa"/>
            <w:gridSpan w:val="2"/>
            <w:tcBorders>
              <w:top w:val="single" w:sz="4" w:space="0" w:color="auto"/>
              <w:bottom w:val="single" w:sz="4" w:space="0" w:color="auto"/>
            </w:tcBorders>
            <w:shd w:val="clear" w:color="auto" w:fill="F2F2F2" w:themeFill="background2" w:themeFillShade="F2"/>
            <w:noWrap/>
            <w:tcMar>
              <w:top w:w="108" w:type="dxa"/>
              <w:bottom w:w="108" w:type="dxa"/>
            </w:tcMar>
          </w:tcPr>
          <w:p w14:paraId="77C28B77" w14:textId="42119A53" w:rsidR="007D48A4" w:rsidRPr="007A5EFD" w:rsidRDefault="009575AB" w:rsidP="00DD13FA">
            <w:pPr>
              <w:rPr>
                <w:rFonts w:ascii="Arial" w:hAnsi="Arial"/>
              </w:rPr>
            </w:pPr>
            <w:r>
              <w:rPr>
                <w:rStyle w:val="Questionlabel"/>
              </w:rPr>
              <w:t>Given name</w:t>
            </w:r>
          </w:p>
        </w:tc>
        <w:tc>
          <w:tcPr>
            <w:tcW w:w="2992" w:type="dxa"/>
            <w:gridSpan w:val="2"/>
            <w:tcBorders>
              <w:top w:val="single" w:sz="4" w:space="0" w:color="auto"/>
              <w:bottom w:val="single" w:sz="4" w:space="0" w:color="auto"/>
            </w:tcBorders>
            <w:noWrap/>
            <w:tcMar>
              <w:top w:w="108" w:type="dxa"/>
              <w:bottom w:w="108" w:type="dxa"/>
            </w:tcMar>
          </w:tcPr>
          <w:p w14:paraId="7D6D5388" w14:textId="77777777" w:rsidR="007D48A4" w:rsidRPr="002C0BEF" w:rsidRDefault="007D48A4" w:rsidP="002C0BEF"/>
        </w:tc>
      </w:tr>
      <w:tr w:rsidR="00A466E5" w:rsidRPr="007A5EFD" w14:paraId="69D1E879" w14:textId="77777777" w:rsidTr="00F36A54">
        <w:trPr>
          <w:trHeight w:val="337"/>
        </w:trPr>
        <w:tc>
          <w:tcPr>
            <w:tcW w:w="2122" w:type="dxa"/>
            <w:gridSpan w:val="2"/>
            <w:tcBorders>
              <w:top w:val="single" w:sz="4" w:space="0" w:color="auto"/>
              <w:bottom w:val="single" w:sz="4" w:space="0" w:color="auto"/>
            </w:tcBorders>
            <w:shd w:val="clear" w:color="auto" w:fill="F2F2F2" w:themeFill="background2" w:themeFillShade="F2"/>
            <w:noWrap/>
            <w:tcMar>
              <w:top w:w="108" w:type="dxa"/>
              <w:bottom w:w="108" w:type="dxa"/>
            </w:tcMar>
          </w:tcPr>
          <w:p w14:paraId="1D85E11E" w14:textId="7408468E" w:rsidR="00A466E5" w:rsidRDefault="00A466E5" w:rsidP="00A466E5">
            <w:pPr>
              <w:rPr>
                <w:rStyle w:val="Questionlabel"/>
              </w:rPr>
            </w:pPr>
            <w:r>
              <w:rPr>
                <w:rStyle w:val="Questionlabel"/>
              </w:rPr>
              <w:t>Preferred name</w:t>
            </w:r>
          </w:p>
        </w:tc>
        <w:tc>
          <w:tcPr>
            <w:tcW w:w="8236" w:type="dxa"/>
            <w:gridSpan w:val="7"/>
            <w:tcBorders>
              <w:top w:val="single" w:sz="4" w:space="0" w:color="auto"/>
              <w:bottom w:val="single" w:sz="4" w:space="0" w:color="auto"/>
            </w:tcBorders>
            <w:noWrap/>
            <w:tcMar>
              <w:top w:w="108" w:type="dxa"/>
              <w:bottom w:w="108" w:type="dxa"/>
            </w:tcMar>
          </w:tcPr>
          <w:p w14:paraId="5C8B5F3F" w14:textId="77777777" w:rsidR="00A466E5" w:rsidRPr="002C0BEF" w:rsidRDefault="00A466E5" w:rsidP="00A466E5"/>
        </w:tc>
      </w:tr>
      <w:tr w:rsidR="00A466E5" w:rsidRPr="007A5EFD" w14:paraId="1BD38F83" w14:textId="77777777" w:rsidTr="00A466E5">
        <w:trPr>
          <w:trHeight w:val="27"/>
        </w:trPr>
        <w:tc>
          <w:tcPr>
            <w:tcW w:w="1540" w:type="dxa"/>
            <w:tcBorders>
              <w:top w:val="single" w:sz="4" w:space="0" w:color="auto"/>
              <w:bottom w:val="single" w:sz="4" w:space="0" w:color="auto"/>
            </w:tcBorders>
            <w:shd w:val="clear" w:color="auto" w:fill="F2F2F2" w:themeFill="background2" w:themeFillShade="F2"/>
            <w:noWrap/>
            <w:tcMar>
              <w:top w:w="108" w:type="dxa"/>
              <w:bottom w:w="108" w:type="dxa"/>
            </w:tcMar>
          </w:tcPr>
          <w:p w14:paraId="0688B44A" w14:textId="3D78A2CA" w:rsidR="00A466E5" w:rsidRPr="007A5EFD" w:rsidRDefault="00A466E5" w:rsidP="00A466E5">
            <w:pPr>
              <w:rPr>
                <w:rStyle w:val="Questionlabel"/>
              </w:rPr>
            </w:pPr>
            <w:r>
              <w:rPr>
                <w:rStyle w:val="Questionlabel"/>
              </w:rPr>
              <w:t>Gender</w:t>
            </w:r>
          </w:p>
        </w:tc>
        <w:tc>
          <w:tcPr>
            <w:tcW w:w="4267" w:type="dxa"/>
            <w:gridSpan w:val="4"/>
            <w:tcBorders>
              <w:top w:val="single" w:sz="4" w:space="0" w:color="auto"/>
              <w:bottom w:val="single" w:sz="4" w:space="0" w:color="auto"/>
            </w:tcBorders>
            <w:noWrap/>
            <w:tcMar>
              <w:top w:w="108" w:type="dxa"/>
              <w:bottom w:w="108" w:type="dxa"/>
            </w:tcMar>
          </w:tcPr>
          <w:p w14:paraId="45792119" w14:textId="66E5DD51" w:rsidR="00A466E5" w:rsidRPr="002C0BEF" w:rsidRDefault="00000000" w:rsidP="00A466E5">
            <w:sdt>
              <w:sdtPr>
                <w:id w:val="787945251"/>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Male   </w:t>
            </w:r>
            <w:sdt>
              <w:sdtPr>
                <w:id w:val="-1867819343"/>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Female   </w:t>
            </w:r>
            <w:sdt>
              <w:sdtPr>
                <w:id w:val="1617641872"/>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Other</w:t>
            </w:r>
          </w:p>
        </w:tc>
        <w:tc>
          <w:tcPr>
            <w:tcW w:w="1559" w:type="dxa"/>
            <w:gridSpan w:val="2"/>
            <w:tcBorders>
              <w:top w:val="single" w:sz="4" w:space="0" w:color="auto"/>
              <w:bottom w:val="single" w:sz="4" w:space="0" w:color="auto"/>
            </w:tcBorders>
            <w:shd w:val="clear" w:color="auto" w:fill="F2F2F2" w:themeFill="background2" w:themeFillShade="F2"/>
            <w:noWrap/>
            <w:tcMar>
              <w:top w:w="108" w:type="dxa"/>
              <w:bottom w:w="108" w:type="dxa"/>
            </w:tcMar>
          </w:tcPr>
          <w:p w14:paraId="52F787FC" w14:textId="4EF2044B" w:rsidR="00A466E5" w:rsidRPr="007A5EFD" w:rsidRDefault="00A466E5" w:rsidP="00A466E5">
            <w:pPr>
              <w:rPr>
                <w:rStyle w:val="Questionlabel"/>
              </w:rPr>
            </w:pPr>
            <w:r>
              <w:rPr>
                <w:rStyle w:val="Questionlabel"/>
              </w:rPr>
              <w:t>Date of birth</w:t>
            </w:r>
          </w:p>
        </w:tc>
        <w:tc>
          <w:tcPr>
            <w:tcW w:w="2992" w:type="dxa"/>
            <w:gridSpan w:val="2"/>
            <w:tcBorders>
              <w:top w:val="single" w:sz="4" w:space="0" w:color="auto"/>
              <w:bottom w:val="single" w:sz="4" w:space="0" w:color="auto"/>
            </w:tcBorders>
            <w:noWrap/>
            <w:tcMar>
              <w:top w:w="108" w:type="dxa"/>
              <w:bottom w:w="108" w:type="dxa"/>
            </w:tcMar>
          </w:tcPr>
          <w:p w14:paraId="7D28A875" w14:textId="359B8D7C" w:rsidR="00A466E5" w:rsidRPr="002C0BEF" w:rsidRDefault="00A466E5" w:rsidP="00A466E5"/>
        </w:tc>
      </w:tr>
      <w:tr w:rsidR="00A466E5" w14:paraId="4BB7C34E" w14:textId="77777777" w:rsidTr="008760B1">
        <w:trPr>
          <w:trHeight w:val="27"/>
        </w:trPr>
        <w:tc>
          <w:tcPr>
            <w:tcW w:w="1540" w:type="dxa"/>
            <w:tcBorders>
              <w:top w:val="single" w:sz="4" w:space="0" w:color="auto"/>
              <w:bottom w:val="single" w:sz="4" w:space="0" w:color="auto"/>
            </w:tcBorders>
            <w:shd w:val="clear" w:color="auto" w:fill="F2F2F2" w:themeFill="background2" w:themeFillShade="F2"/>
            <w:noWrap/>
            <w:tcMar>
              <w:top w:w="108" w:type="dxa"/>
              <w:bottom w:w="108" w:type="dxa"/>
            </w:tcMar>
          </w:tcPr>
          <w:p w14:paraId="2F13CD7A" w14:textId="7C1FE119" w:rsidR="00A466E5" w:rsidRPr="009A4DCD" w:rsidRDefault="00A466E5" w:rsidP="00A466E5">
            <w:pPr>
              <w:rPr>
                <w:rStyle w:val="Questionlabel"/>
                <w:b w:val="0"/>
                <w:bCs w:val="0"/>
              </w:rPr>
            </w:pPr>
            <w:r w:rsidRPr="009A4DCD">
              <w:rPr>
                <w:b/>
                <w:bCs/>
              </w:rPr>
              <w:t>Which region are you in?</w:t>
            </w:r>
          </w:p>
        </w:tc>
        <w:tc>
          <w:tcPr>
            <w:tcW w:w="8818" w:type="dxa"/>
            <w:gridSpan w:val="8"/>
            <w:tcBorders>
              <w:top w:val="single" w:sz="4" w:space="0" w:color="auto"/>
              <w:bottom w:val="single" w:sz="4" w:space="0" w:color="auto"/>
            </w:tcBorders>
            <w:noWrap/>
            <w:tcMar>
              <w:top w:w="108" w:type="dxa"/>
              <w:bottom w:w="108" w:type="dxa"/>
            </w:tcMar>
          </w:tcPr>
          <w:p w14:paraId="67480EF5" w14:textId="61857BF3" w:rsidR="00A466E5" w:rsidRDefault="00000000" w:rsidP="00A466E5">
            <w:pPr>
              <w:tabs>
                <w:tab w:val="left" w:pos="2725"/>
                <w:tab w:val="left" w:pos="5276"/>
              </w:tabs>
              <w:spacing w:after="0"/>
              <w:rPr>
                <w:i/>
                <w:sz w:val="18"/>
                <w:szCs w:val="16"/>
              </w:rPr>
            </w:pPr>
            <w:sdt>
              <w:sdtPr>
                <w:id w:val="1745599378"/>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Barkly </w:t>
            </w:r>
            <w:r w:rsidR="00A466E5" w:rsidRPr="00016330">
              <w:rPr>
                <w:i/>
                <w:iCs/>
                <w:sz w:val="18"/>
                <w:szCs w:val="16"/>
              </w:rPr>
              <w:t>(Tennant Creek)</w:t>
            </w:r>
            <w:r w:rsidR="00A466E5">
              <w:tab/>
            </w:r>
            <w:sdt>
              <w:sdtPr>
                <w:id w:val="-1956012800"/>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Big Rivers </w:t>
            </w:r>
            <w:r w:rsidR="00A466E5" w:rsidRPr="00016330">
              <w:rPr>
                <w:i/>
                <w:iCs/>
                <w:sz w:val="18"/>
                <w:szCs w:val="16"/>
              </w:rPr>
              <w:t>(Katherine)</w:t>
            </w:r>
            <w:r w:rsidR="00A466E5">
              <w:tab/>
            </w:r>
            <w:sdt>
              <w:sdtPr>
                <w:id w:val="-1294442973"/>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Central </w:t>
            </w:r>
            <w:r w:rsidR="00A466E5" w:rsidRPr="00016330">
              <w:rPr>
                <w:i/>
                <w:iCs/>
                <w:sz w:val="18"/>
                <w:szCs w:val="16"/>
              </w:rPr>
              <w:t>(Alice Springs)</w:t>
            </w:r>
          </w:p>
          <w:p w14:paraId="28847CA9" w14:textId="77777777" w:rsidR="00A466E5" w:rsidRDefault="00A466E5" w:rsidP="00A466E5">
            <w:pPr>
              <w:tabs>
                <w:tab w:val="left" w:pos="2725"/>
                <w:tab w:val="left" w:pos="5276"/>
              </w:tabs>
              <w:spacing w:after="0"/>
            </w:pPr>
          </w:p>
          <w:p w14:paraId="305D24C7" w14:textId="69BCED82" w:rsidR="00A466E5" w:rsidRDefault="00000000" w:rsidP="00A466E5">
            <w:sdt>
              <w:sdtPr>
                <w:id w:val="1949663688"/>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Darwin, Palmerston &amp; Litchfield</w:t>
            </w:r>
            <w:r w:rsidR="00A466E5">
              <w:tab/>
            </w:r>
            <w:r w:rsidR="00A466E5">
              <w:tab/>
            </w:r>
            <w:sdt>
              <w:sdtPr>
                <w:id w:val="684563229"/>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East Arnhem </w:t>
            </w:r>
            <w:r w:rsidR="00A466E5" w:rsidRPr="00016330">
              <w:rPr>
                <w:i/>
                <w:iCs/>
                <w:sz w:val="18"/>
                <w:szCs w:val="16"/>
              </w:rPr>
              <w:t>(Nhulunbuy)</w:t>
            </w:r>
          </w:p>
        </w:tc>
      </w:tr>
      <w:tr w:rsidR="00A466E5" w14:paraId="62CEB147" w14:textId="77777777" w:rsidTr="008760B1">
        <w:trPr>
          <w:trHeight w:val="315"/>
        </w:trPr>
        <w:tc>
          <w:tcPr>
            <w:tcW w:w="1540" w:type="dxa"/>
            <w:tcBorders>
              <w:top w:val="single" w:sz="4" w:space="0" w:color="auto"/>
            </w:tcBorders>
            <w:shd w:val="clear" w:color="auto" w:fill="F2F2F2"/>
            <w:noWrap/>
            <w:tcMar>
              <w:top w:w="108" w:type="dxa"/>
              <w:bottom w:w="108" w:type="dxa"/>
            </w:tcMar>
          </w:tcPr>
          <w:p w14:paraId="78253DDD" w14:textId="77777777" w:rsidR="00A466E5" w:rsidRDefault="00A466E5" w:rsidP="00A466E5">
            <w:pPr>
              <w:rPr>
                <w:rFonts w:ascii="Calibri Light" w:eastAsia="Calibri Light" w:hAnsi="Calibri Light" w:cs="Calibri Light"/>
                <w:b/>
                <w:bCs/>
                <w:sz w:val="24"/>
                <w:szCs w:val="24"/>
              </w:rPr>
            </w:pPr>
            <w:r>
              <w:rPr>
                <w:rStyle w:val="Questionlabel"/>
              </w:rPr>
              <w:t>Do you have a d</w:t>
            </w:r>
            <w:r w:rsidRPr="2C74F60E">
              <w:rPr>
                <w:rStyle w:val="Questionlabel"/>
              </w:rPr>
              <w:t>isability</w:t>
            </w:r>
            <w:r>
              <w:rPr>
                <w:rStyle w:val="Questionlabel"/>
              </w:rPr>
              <w:t>?</w:t>
            </w:r>
          </w:p>
        </w:tc>
        <w:tc>
          <w:tcPr>
            <w:tcW w:w="1647" w:type="dxa"/>
            <w:gridSpan w:val="3"/>
            <w:tcBorders>
              <w:top w:val="single" w:sz="4" w:space="0" w:color="auto"/>
            </w:tcBorders>
          </w:tcPr>
          <w:p w14:paraId="4A0D4C66" w14:textId="6ED5C2E5" w:rsidR="00A466E5" w:rsidRDefault="00000000" w:rsidP="00A466E5">
            <w:pPr>
              <w:rPr>
                <w:rFonts w:ascii="Calibri Light" w:eastAsia="Calibri Light" w:hAnsi="Calibri Light" w:cs="Calibri Light"/>
                <w:b/>
                <w:bCs/>
                <w:sz w:val="24"/>
                <w:szCs w:val="24"/>
              </w:rPr>
            </w:pPr>
            <w:sdt>
              <w:sdtPr>
                <w:id w:val="-275177483"/>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Yes   </w:t>
            </w:r>
            <w:sdt>
              <w:sdtPr>
                <w:id w:val="1203823970"/>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No  </w:t>
            </w:r>
          </w:p>
        </w:tc>
        <w:tc>
          <w:tcPr>
            <w:tcW w:w="3612" w:type="dxa"/>
            <w:gridSpan w:val="2"/>
            <w:tcBorders>
              <w:top w:val="single" w:sz="4" w:space="0" w:color="auto"/>
              <w:bottom w:val="single" w:sz="4" w:space="0" w:color="auto"/>
            </w:tcBorders>
            <w:shd w:val="clear" w:color="auto" w:fill="F2F2F2" w:themeFill="background2" w:themeFillShade="F2"/>
            <w:noWrap/>
            <w:tcMar>
              <w:top w:w="108" w:type="dxa"/>
              <w:bottom w:w="108" w:type="dxa"/>
            </w:tcMar>
          </w:tcPr>
          <w:p w14:paraId="260546AE" w14:textId="77777777" w:rsidR="00A466E5" w:rsidRPr="009A4DCD" w:rsidRDefault="00A466E5" w:rsidP="00A466E5">
            <w:pPr>
              <w:rPr>
                <w:rStyle w:val="Questionlabel"/>
              </w:rPr>
            </w:pPr>
            <w:r w:rsidRPr="009A4DCD">
              <w:rPr>
                <w:rStyle w:val="Questionlabel"/>
              </w:rPr>
              <w:t>Do you need any support or workplace adjustments to undertake this placement?</w:t>
            </w:r>
          </w:p>
        </w:tc>
        <w:tc>
          <w:tcPr>
            <w:tcW w:w="3559" w:type="dxa"/>
            <w:gridSpan w:val="3"/>
            <w:tcBorders>
              <w:top w:val="single" w:sz="4" w:space="0" w:color="auto"/>
              <w:bottom w:val="single" w:sz="4" w:space="0" w:color="auto"/>
            </w:tcBorders>
          </w:tcPr>
          <w:p w14:paraId="1BB48F0C" w14:textId="77777777" w:rsidR="00A466E5" w:rsidRDefault="00000000" w:rsidP="00A466E5">
            <w:sdt>
              <w:sdtPr>
                <w:id w:val="326328207"/>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Yes   </w:t>
            </w:r>
            <w:sdt>
              <w:sdtPr>
                <w:id w:val="958539849"/>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No </w:t>
            </w:r>
          </w:p>
          <w:p w14:paraId="3A943554" w14:textId="0FF095EE" w:rsidR="00A466E5" w:rsidRPr="009A4DCD" w:rsidRDefault="00A466E5" w:rsidP="00A466E5">
            <w:r>
              <w:t>(</w:t>
            </w:r>
            <w:r w:rsidRPr="00440518">
              <w:rPr>
                <w:i/>
                <w:iCs/>
                <w:sz w:val="18"/>
                <w:szCs w:val="16"/>
              </w:rPr>
              <w:t>if yes, please provide details)</w:t>
            </w:r>
          </w:p>
        </w:tc>
      </w:tr>
      <w:tr w:rsidR="00A466E5" w14:paraId="326C69A1" w14:textId="77777777" w:rsidTr="00A466E5">
        <w:trPr>
          <w:trHeight w:val="315"/>
        </w:trPr>
        <w:tc>
          <w:tcPr>
            <w:tcW w:w="5807" w:type="dxa"/>
            <w:gridSpan w:val="5"/>
            <w:tcBorders>
              <w:bottom w:val="single" w:sz="4" w:space="0" w:color="auto"/>
            </w:tcBorders>
            <w:shd w:val="clear" w:color="auto" w:fill="F2F2F2"/>
            <w:noWrap/>
            <w:tcMar>
              <w:top w:w="108" w:type="dxa"/>
              <w:bottom w:w="108" w:type="dxa"/>
            </w:tcMar>
          </w:tcPr>
          <w:p w14:paraId="0864924A" w14:textId="77777777" w:rsidR="00A466E5" w:rsidRDefault="00A466E5" w:rsidP="00A466E5">
            <w:pPr>
              <w:rPr>
                <w:rFonts w:ascii="Calibri Light" w:eastAsia="Calibri Light" w:hAnsi="Calibri Light" w:cs="Calibri Light"/>
                <w:b/>
                <w:bCs/>
                <w:sz w:val="24"/>
                <w:szCs w:val="24"/>
              </w:rPr>
            </w:pPr>
            <w:r w:rsidRPr="009A4DCD">
              <w:rPr>
                <w:rStyle w:val="Questionlabel"/>
              </w:rPr>
              <w:t>Do you identify as Aboriginal / Torres Strait Islander?</w:t>
            </w:r>
          </w:p>
        </w:tc>
        <w:tc>
          <w:tcPr>
            <w:tcW w:w="4551" w:type="dxa"/>
            <w:gridSpan w:val="4"/>
            <w:tcBorders>
              <w:bottom w:val="single" w:sz="4" w:space="0" w:color="auto"/>
            </w:tcBorders>
          </w:tcPr>
          <w:p w14:paraId="60D3A4F6" w14:textId="71FB1FAD" w:rsidR="00A466E5" w:rsidRDefault="00000000" w:rsidP="00A466E5">
            <w:sdt>
              <w:sdtPr>
                <w:id w:val="-924030392"/>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Yes   </w:t>
            </w:r>
            <w:sdt>
              <w:sdtPr>
                <w:id w:val="-1280561051"/>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 xml:space="preserve"> No  </w:t>
            </w:r>
          </w:p>
        </w:tc>
      </w:tr>
      <w:tr w:rsidR="00A466E5" w:rsidRPr="007A5EFD" w14:paraId="45069751" w14:textId="77777777" w:rsidTr="00F36A54">
        <w:trPr>
          <w:trHeight w:val="27"/>
        </w:trPr>
        <w:tc>
          <w:tcPr>
            <w:tcW w:w="2122" w:type="dxa"/>
            <w:gridSpan w:val="2"/>
            <w:tcBorders>
              <w:top w:val="single" w:sz="4" w:space="0" w:color="auto"/>
              <w:bottom w:val="single" w:sz="4" w:space="0" w:color="auto"/>
            </w:tcBorders>
            <w:shd w:val="clear" w:color="auto" w:fill="F2F2F2" w:themeFill="background2" w:themeFillShade="F2"/>
            <w:noWrap/>
            <w:tcMar>
              <w:top w:w="108" w:type="dxa"/>
              <w:bottom w:w="108" w:type="dxa"/>
            </w:tcMar>
          </w:tcPr>
          <w:p w14:paraId="5CD98DFE" w14:textId="755AE16F" w:rsidR="00A466E5" w:rsidRDefault="00A466E5" w:rsidP="00A466E5">
            <w:pPr>
              <w:rPr>
                <w:rStyle w:val="Questionlabel"/>
              </w:rPr>
            </w:pPr>
            <w:r>
              <w:rPr>
                <w:rStyle w:val="Questionlabel"/>
              </w:rPr>
              <w:t>Participant Email</w:t>
            </w:r>
          </w:p>
        </w:tc>
        <w:tc>
          <w:tcPr>
            <w:tcW w:w="3685" w:type="dxa"/>
            <w:gridSpan w:val="3"/>
            <w:tcBorders>
              <w:top w:val="single" w:sz="4" w:space="0" w:color="auto"/>
              <w:bottom w:val="single" w:sz="4" w:space="0" w:color="auto"/>
            </w:tcBorders>
            <w:noWrap/>
            <w:tcMar>
              <w:top w:w="108" w:type="dxa"/>
              <w:bottom w:w="108" w:type="dxa"/>
            </w:tcMar>
          </w:tcPr>
          <w:p w14:paraId="21294236" w14:textId="77777777" w:rsidR="00A466E5" w:rsidRDefault="00A466E5" w:rsidP="00A466E5"/>
        </w:tc>
        <w:tc>
          <w:tcPr>
            <w:tcW w:w="1843" w:type="dxa"/>
            <w:gridSpan w:val="3"/>
            <w:tcBorders>
              <w:top w:val="single" w:sz="4" w:space="0" w:color="auto"/>
              <w:bottom w:val="single" w:sz="4" w:space="0" w:color="auto"/>
            </w:tcBorders>
            <w:shd w:val="clear" w:color="auto" w:fill="F2F2F2" w:themeFill="background2" w:themeFillShade="F2"/>
            <w:noWrap/>
            <w:tcMar>
              <w:top w:w="108" w:type="dxa"/>
              <w:bottom w:w="108" w:type="dxa"/>
            </w:tcMar>
          </w:tcPr>
          <w:p w14:paraId="46DDCB89" w14:textId="0AC15A20" w:rsidR="00A466E5" w:rsidRDefault="00A466E5" w:rsidP="00A466E5">
            <w:pPr>
              <w:rPr>
                <w:rStyle w:val="Questionlabel"/>
              </w:rPr>
            </w:pPr>
            <w:r>
              <w:rPr>
                <w:rStyle w:val="Questionlabel"/>
              </w:rPr>
              <w:t>Contact number</w:t>
            </w:r>
          </w:p>
        </w:tc>
        <w:tc>
          <w:tcPr>
            <w:tcW w:w="2708" w:type="dxa"/>
            <w:tcBorders>
              <w:top w:val="single" w:sz="4" w:space="0" w:color="auto"/>
              <w:bottom w:val="single" w:sz="4" w:space="0" w:color="auto"/>
            </w:tcBorders>
            <w:noWrap/>
            <w:tcMar>
              <w:top w:w="108" w:type="dxa"/>
              <w:bottom w:w="108" w:type="dxa"/>
            </w:tcMar>
          </w:tcPr>
          <w:p w14:paraId="45D63045" w14:textId="77777777" w:rsidR="00A466E5" w:rsidRPr="002C0BEF" w:rsidRDefault="00A466E5" w:rsidP="00A466E5"/>
        </w:tc>
      </w:tr>
      <w:tr w:rsidR="00A466E5" w:rsidRPr="007A5EFD" w14:paraId="4EC3614F" w14:textId="77777777" w:rsidTr="00F36A54">
        <w:trPr>
          <w:trHeight w:val="145"/>
        </w:trPr>
        <w:tc>
          <w:tcPr>
            <w:tcW w:w="2122" w:type="dxa"/>
            <w:gridSpan w:val="2"/>
            <w:tcBorders>
              <w:top w:val="single" w:sz="4" w:space="0" w:color="auto"/>
              <w:bottom w:val="single" w:sz="4" w:space="0" w:color="auto"/>
            </w:tcBorders>
            <w:shd w:val="clear" w:color="auto" w:fill="F2F2F2" w:themeFill="background2" w:themeFillShade="F2"/>
            <w:noWrap/>
            <w:tcMar>
              <w:top w:w="108" w:type="dxa"/>
              <w:bottom w:w="108" w:type="dxa"/>
            </w:tcMar>
          </w:tcPr>
          <w:p w14:paraId="250CDDC9" w14:textId="63AC8C84" w:rsidR="00A466E5" w:rsidRPr="007A5EFD" w:rsidRDefault="00A466E5" w:rsidP="00A466E5">
            <w:pPr>
              <w:rPr>
                <w:rStyle w:val="Questionlabel"/>
              </w:rPr>
            </w:pPr>
            <w:r>
              <w:rPr>
                <w:rStyle w:val="Questionlabel"/>
              </w:rPr>
              <w:t>School/IEA contact</w:t>
            </w:r>
          </w:p>
        </w:tc>
        <w:tc>
          <w:tcPr>
            <w:tcW w:w="3685" w:type="dxa"/>
            <w:gridSpan w:val="3"/>
            <w:tcBorders>
              <w:top w:val="single" w:sz="4" w:space="0" w:color="auto"/>
              <w:bottom w:val="single" w:sz="4" w:space="0" w:color="auto"/>
            </w:tcBorders>
            <w:noWrap/>
            <w:tcMar>
              <w:top w:w="108" w:type="dxa"/>
              <w:bottom w:w="108" w:type="dxa"/>
            </w:tcMar>
          </w:tcPr>
          <w:p w14:paraId="53D58C2D" w14:textId="77777777" w:rsidR="00A466E5" w:rsidRPr="002C0BEF" w:rsidRDefault="00A466E5" w:rsidP="00A466E5"/>
        </w:tc>
        <w:tc>
          <w:tcPr>
            <w:tcW w:w="1843" w:type="dxa"/>
            <w:gridSpan w:val="3"/>
            <w:tcBorders>
              <w:top w:val="single" w:sz="4" w:space="0" w:color="auto"/>
              <w:bottom w:val="single" w:sz="4" w:space="0" w:color="auto"/>
            </w:tcBorders>
            <w:shd w:val="clear" w:color="auto" w:fill="F2F2F2" w:themeFill="background2" w:themeFillShade="F2"/>
          </w:tcPr>
          <w:p w14:paraId="73557C97" w14:textId="2A486F8F" w:rsidR="00A466E5" w:rsidRPr="002C0BEF" w:rsidRDefault="00A466E5" w:rsidP="00A466E5">
            <w:r>
              <w:rPr>
                <w:rStyle w:val="Questionlabel"/>
              </w:rPr>
              <w:t>Work number</w:t>
            </w:r>
          </w:p>
        </w:tc>
        <w:tc>
          <w:tcPr>
            <w:tcW w:w="2708" w:type="dxa"/>
            <w:tcBorders>
              <w:top w:val="single" w:sz="4" w:space="0" w:color="auto"/>
              <w:bottom w:val="single" w:sz="4" w:space="0" w:color="auto"/>
            </w:tcBorders>
          </w:tcPr>
          <w:p w14:paraId="79A51FD7" w14:textId="77777777" w:rsidR="00A466E5" w:rsidRPr="002C0BEF" w:rsidRDefault="00A466E5" w:rsidP="00A466E5"/>
        </w:tc>
      </w:tr>
      <w:tr w:rsidR="00A466E5" w:rsidRPr="007A5EFD" w14:paraId="50D9EC29" w14:textId="77777777" w:rsidTr="00CE0BD3">
        <w:trPr>
          <w:trHeight w:val="223"/>
        </w:trPr>
        <w:tc>
          <w:tcPr>
            <w:tcW w:w="10358" w:type="dxa"/>
            <w:gridSpan w:val="9"/>
            <w:tcBorders>
              <w:top w:val="single" w:sz="4" w:space="0" w:color="auto"/>
              <w:bottom w:val="single" w:sz="4" w:space="0" w:color="auto"/>
            </w:tcBorders>
            <w:shd w:val="clear" w:color="auto" w:fill="343741" w:themeFill="text1"/>
            <w:noWrap/>
            <w:tcMar>
              <w:top w:w="108" w:type="dxa"/>
              <w:bottom w:w="108" w:type="dxa"/>
            </w:tcMar>
          </w:tcPr>
          <w:p w14:paraId="2AA9D840" w14:textId="6FA1AE22" w:rsidR="00A466E5" w:rsidRPr="002C0BEF" w:rsidRDefault="00A466E5" w:rsidP="00A466E5">
            <w:pPr>
              <w:pStyle w:val="ListParagraph"/>
              <w:numPr>
                <w:ilvl w:val="0"/>
                <w:numId w:val="19"/>
              </w:numPr>
              <w:spacing w:after="40"/>
            </w:pPr>
            <w:r>
              <w:rPr>
                <w:rStyle w:val="Questionlabel"/>
              </w:rPr>
              <w:t xml:space="preserve">Licences and qualifications  </w:t>
            </w:r>
          </w:p>
        </w:tc>
      </w:tr>
      <w:tr w:rsidR="00A466E5" w:rsidRPr="007A5EFD" w14:paraId="2D3B7904" w14:textId="77777777" w:rsidTr="00A466E5">
        <w:trPr>
          <w:trHeight w:val="223"/>
        </w:trPr>
        <w:tc>
          <w:tcPr>
            <w:tcW w:w="2309" w:type="dxa"/>
            <w:gridSpan w:val="3"/>
            <w:tcBorders>
              <w:top w:val="single" w:sz="4" w:space="0" w:color="auto"/>
              <w:bottom w:val="single" w:sz="4" w:space="0" w:color="auto"/>
            </w:tcBorders>
            <w:shd w:val="clear" w:color="auto" w:fill="F2F2F2" w:themeFill="background2" w:themeFillShade="F2"/>
            <w:noWrap/>
            <w:tcMar>
              <w:top w:w="108" w:type="dxa"/>
              <w:bottom w:w="108" w:type="dxa"/>
            </w:tcMar>
          </w:tcPr>
          <w:p w14:paraId="5EA9E9BC" w14:textId="49B87211" w:rsidR="00A466E5" w:rsidRDefault="00A466E5" w:rsidP="00A466E5">
            <w:pPr>
              <w:rPr>
                <w:rStyle w:val="Questionlabel"/>
              </w:rPr>
            </w:pPr>
            <w:r>
              <w:rPr>
                <w:rStyle w:val="Questionlabel"/>
              </w:rPr>
              <w:t>Work with Children Clearance (Ochre Card):</w:t>
            </w:r>
          </w:p>
        </w:tc>
        <w:tc>
          <w:tcPr>
            <w:tcW w:w="3498" w:type="dxa"/>
            <w:gridSpan w:val="2"/>
            <w:tcBorders>
              <w:top w:val="single" w:sz="4" w:space="0" w:color="auto"/>
              <w:bottom w:val="single" w:sz="4" w:space="0" w:color="auto"/>
            </w:tcBorders>
            <w:noWrap/>
            <w:tcMar>
              <w:top w:w="108" w:type="dxa"/>
              <w:bottom w:w="108" w:type="dxa"/>
            </w:tcMar>
          </w:tcPr>
          <w:p w14:paraId="7AEDE18F" w14:textId="77777777" w:rsidR="00A466E5" w:rsidRDefault="00A466E5" w:rsidP="00A466E5">
            <w:r>
              <w:t xml:space="preserve">Card number:  </w:t>
            </w:r>
          </w:p>
          <w:p w14:paraId="170A8327" w14:textId="4E436342" w:rsidR="00A466E5" w:rsidRPr="002C0BEF" w:rsidRDefault="00A466E5" w:rsidP="00A466E5">
            <w:r>
              <w:t>Expiry date:</w:t>
            </w:r>
          </w:p>
        </w:tc>
        <w:tc>
          <w:tcPr>
            <w:tcW w:w="4551" w:type="dxa"/>
            <w:gridSpan w:val="4"/>
            <w:tcBorders>
              <w:top w:val="single" w:sz="4" w:space="0" w:color="auto"/>
              <w:bottom w:val="single" w:sz="4" w:space="0" w:color="auto"/>
            </w:tcBorders>
          </w:tcPr>
          <w:p w14:paraId="3778B819" w14:textId="77777777" w:rsidR="00A466E5" w:rsidRPr="002C0BEF" w:rsidRDefault="00000000" w:rsidP="00A466E5">
            <w:pPr>
              <w:ind w:left="312" w:hanging="312"/>
            </w:pPr>
            <w:sdt>
              <w:sdtPr>
                <w:id w:val="422467814"/>
                <w14:checkbox>
                  <w14:checked w14:val="0"/>
                  <w14:checkedState w14:val="2612" w14:font="MS Gothic"/>
                  <w14:uncheckedState w14:val="2610" w14:font="MS Gothic"/>
                </w14:checkbox>
              </w:sdtPr>
              <w:sdtContent>
                <w:r w:rsidR="00A466E5">
                  <w:rPr>
                    <w:rFonts w:ascii="MS Gothic" w:eastAsia="MS Gothic" w:hAnsi="MS Gothic" w:hint="eastAsia"/>
                  </w:rPr>
                  <w:t>☐</w:t>
                </w:r>
              </w:sdtContent>
            </w:sdt>
            <w:r w:rsidR="00A466E5">
              <w:tab/>
              <w:t>I have applied and copy of receipt attached</w:t>
            </w:r>
          </w:p>
        </w:tc>
      </w:tr>
      <w:tr w:rsidR="00A466E5" w:rsidRPr="007A5EFD" w14:paraId="627C683E" w14:textId="77777777" w:rsidTr="00A466E5">
        <w:trPr>
          <w:trHeight w:val="138"/>
        </w:trPr>
        <w:tc>
          <w:tcPr>
            <w:tcW w:w="2309" w:type="dxa"/>
            <w:gridSpan w:val="3"/>
            <w:tcBorders>
              <w:top w:val="single" w:sz="4" w:space="0" w:color="auto"/>
              <w:bottom w:val="single" w:sz="4" w:space="0" w:color="auto"/>
            </w:tcBorders>
            <w:shd w:val="clear" w:color="auto" w:fill="F2F2F2" w:themeFill="background2" w:themeFillShade="F2"/>
            <w:noWrap/>
            <w:tcMar>
              <w:top w:w="108" w:type="dxa"/>
              <w:bottom w:w="108" w:type="dxa"/>
            </w:tcMar>
          </w:tcPr>
          <w:p w14:paraId="34C9857D" w14:textId="12699B44" w:rsidR="00A466E5" w:rsidRDefault="00A466E5" w:rsidP="00A466E5">
            <w:pPr>
              <w:rPr>
                <w:rStyle w:val="Questionlabel"/>
              </w:rPr>
            </w:pPr>
            <w:r>
              <w:rPr>
                <w:rStyle w:val="Questionlabel"/>
              </w:rPr>
              <w:t>White Card number:</w:t>
            </w:r>
          </w:p>
        </w:tc>
        <w:tc>
          <w:tcPr>
            <w:tcW w:w="3498" w:type="dxa"/>
            <w:gridSpan w:val="2"/>
            <w:tcBorders>
              <w:top w:val="single" w:sz="4" w:space="0" w:color="auto"/>
              <w:bottom w:val="single" w:sz="4" w:space="0" w:color="auto"/>
            </w:tcBorders>
          </w:tcPr>
          <w:p w14:paraId="5490B520" w14:textId="787641C9" w:rsidR="00A466E5" w:rsidRDefault="00A466E5" w:rsidP="00A466E5"/>
        </w:tc>
        <w:tc>
          <w:tcPr>
            <w:tcW w:w="4551" w:type="dxa"/>
            <w:gridSpan w:val="4"/>
            <w:tcBorders>
              <w:top w:val="single" w:sz="4" w:space="0" w:color="auto"/>
            </w:tcBorders>
          </w:tcPr>
          <w:p w14:paraId="0BEEC807" w14:textId="2890144A" w:rsidR="00A466E5" w:rsidRPr="002C0BEF" w:rsidRDefault="00A466E5" w:rsidP="00A466E5">
            <w:r>
              <w:t>Expiry date:</w:t>
            </w:r>
          </w:p>
        </w:tc>
      </w:tr>
      <w:tr w:rsidR="00A466E5" w:rsidRPr="007A5EFD" w14:paraId="508ACEF3" w14:textId="77777777" w:rsidTr="003E048A">
        <w:trPr>
          <w:trHeight w:val="1112"/>
        </w:trPr>
        <w:tc>
          <w:tcPr>
            <w:tcW w:w="10358" w:type="dxa"/>
            <w:gridSpan w:val="9"/>
            <w:tcBorders>
              <w:top w:val="single" w:sz="4" w:space="0" w:color="auto"/>
              <w:bottom w:val="single" w:sz="4" w:space="0" w:color="auto"/>
            </w:tcBorders>
            <w:noWrap/>
            <w:tcMar>
              <w:top w:w="108" w:type="dxa"/>
              <w:bottom w:w="108" w:type="dxa"/>
            </w:tcMar>
          </w:tcPr>
          <w:p w14:paraId="2C22DD26" w14:textId="33C1A5AA" w:rsidR="00A466E5" w:rsidRDefault="00A466E5" w:rsidP="00A466E5">
            <w:r>
              <w:rPr>
                <w:rStyle w:val="Questionlabel"/>
              </w:rPr>
              <w:t xml:space="preserve">List any qualifications </w:t>
            </w:r>
            <w:r w:rsidRPr="0098088B">
              <w:rPr>
                <w:rStyle w:val="Questionlabel"/>
                <w:b w:val="0"/>
                <w:bCs w:val="0"/>
                <w:i/>
                <w:iCs/>
                <w:sz w:val="20"/>
                <w:szCs w:val="18"/>
              </w:rPr>
              <w:t xml:space="preserve">(e.g. Certificate I </w:t>
            </w:r>
            <w:r>
              <w:rPr>
                <w:rStyle w:val="Questionlabel"/>
                <w:b w:val="0"/>
                <w:bCs w:val="0"/>
                <w:i/>
                <w:iCs/>
                <w:sz w:val="20"/>
                <w:szCs w:val="18"/>
              </w:rPr>
              <w:t>Electronics</w:t>
            </w:r>
            <w:r w:rsidRPr="0098088B">
              <w:rPr>
                <w:rStyle w:val="Questionlabel"/>
                <w:b w:val="0"/>
                <w:bCs w:val="0"/>
                <w:i/>
                <w:iCs/>
                <w:sz w:val="20"/>
                <w:szCs w:val="18"/>
              </w:rPr>
              <w:t>, Certificate II Hospitality etc)</w:t>
            </w:r>
          </w:p>
        </w:tc>
      </w:tr>
      <w:tr w:rsidR="00A466E5" w:rsidRPr="007A5EFD" w14:paraId="5D7D2A02" w14:textId="77777777" w:rsidTr="00251F06">
        <w:trPr>
          <w:trHeight w:val="27"/>
        </w:trPr>
        <w:tc>
          <w:tcPr>
            <w:tcW w:w="10358" w:type="dxa"/>
            <w:gridSpan w:val="9"/>
            <w:tcBorders>
              <w:top w:val="single" w:sz="4" w:space="0" w:color="auto"/>
              <w:bottom w:val="single" w:sz="4" w:space="0" w:color="auto"/>
            </w:tcBorders>
            <w:shd w:val="clear" w:color="auto" w:fill="343741" w:themeFill="text1"/>
            <w:noWrap/>
            <w:tcMar>
              <w:top w:w="108" w:type="dxa"/>
              <w:bottom w:w="108" w:type="dxa"/>
            </w:tcMar>
          </w:tcPr>
          <w:p w14:paraId="41651255" w14:textId="005D64F9" w:rsidR="00A466E5" w:rsidRPr="001A7364" w:rsidRDefault="00A466E5" w:rsidP="00A466E5">
            <w:pPr>
              <w:pStyle w:val="ListParagraph"/>
              <w:numPr>
                <w:ilvl w:val="0"/>
                <w:numId w:val="19"/>
              </w:numPr>
              <w:spacing w:after="80"/>
              <w:rPr>
                <w:rStyle w:val="Questionlabel"/>
                <w:color w:val="FFFFFF" w:themeColor="background1"/>
              </w:rPr>
            </w:pPr>
            <w:r w:rsidRPr="00B86D8C">
              <w:rPr>
                <w:rStyle w:val="Questionlabel"/>
                <w:color w:val="FFFFFF" w:themeColor="background1"/>
              </w:rPr>
              <w:t>Participant industry interest</w:t>
            </w:r>
            <w:r w:rsidRPr="00B86D8C">
              <w:rPr>
                <w:bCs/>
                <w:szCs w:val="22"/>
              </w:rPr>
              <w:t xml:space="preserve"> - Please indicate up to three (3) industry areas of interest and rank them in order of preference.</w:t>
            </w:r>
            <w:r>
              <w:rPr>
                <w:bCs/>
                <w:szCs w:val="22"/>
              </w:rPr>
              <w:t xml:space="preserve"> </w:t>
            </w:r>
            <w:r w:rsidRPr="00B86D8C">
              <w:rPr>
                <w:bCs/>
                <w:i/>
                <w:sz w:val="18"/>
                <w:szCs w:val="18"/>
              </w:rPr>
              <w:t>(1 = highest preference).</w:t>
            </w:r>
          </w:p>
        </w:tc>
      </w:tr>
    </w:tbl>
    <w:tbl>
      <w:tblPr>
        <w:tblStyle w:val="TableGrid"/>
        <w:tblW w:w="1034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Description w:val="Questions are followed by answer fields. Use the ‘Tab’ key to navigate through. Replace Y/N or Yes/No fields with your answer. Further instructions about filling out this form are provided at the beginning of the form."/>
      </w:tblPr>
      <w:tblGrid>
        <w:gridCol w:w="266"/>
        <w:gridCol w:w="572"/>
        <w:gridCol w:w="3706"/>
        <w:gridCol w:w="702"/>
        <w:gridCol w:w="556"/>
        <w:gridCol w:w="4541"/>
      </w:tblGrid>
      <w:tr w:rsidR="00A86DB7" w:rsidRPr="003B6586" w14:paraId="44576E19" w14:textId="77777777" w:rsidTr="003E048A">
        <w:tc>
          <w:tcPr>
            <w:tcW w:w="4544" w:type="dxa"/>
            <w:gridSpan w:val="3"/>
            <w:vAlign w:val="center"/>
          </w:tcPr>
          <w:p w14:paraId="57381153" w14:textId="77777777" w:rsidR="00A86DB7" w:rsidRPr="003B6586" w:rsidRDefault="00A86DB7" w:rsidP="00785A95">
            <w:pPr>
              <w:spacing w:after="120"/>
              <w:rPr>
                <w:b/>
                <w:bCs/>
                <w:sz w:val="20"/>
                <w:szCs w:val="18"/>
              </w:rPr>
            </w:pPr>
            <w:r w:rsidRPr="003B6586">
              <w:rPr>
                <w:b/>
                <w:bCs/>
                <w:sz w:val="20"/>
                <w:szCs w:val="18"/>
              </w:rPr>
              <w:t>Business administration</w:t>
            </w:r>
          </w:p>
        </w:tc>
        <w:tc>
          <w:tcPr>
            <w:tcW w:w="5799" w:type="dxa"/>
            <w:gridSpan w:val="3"/>
          </w:tcPr>
          <w:p w14:paraId="1CFD8155" w14:textId="77777777" w:rsidR="00A86DB7" w:rsidRPr="003B6586" w:rsidRDefault="00A86DB7" w:rsidP="00785A95">
            <w:pPr>
              <w:spacing w:after="120"/>
              <w:rPr>
                <w:b/>
                <w:bCs/>
                <w:sz w:val="20"/>
                <w:szCs w:val="18"/>
              </w:rPr>
            </w:pPr>
            <w:r w:rsidRPr="003B6586">
              <w:rPr>
                <w:b/>
                <w:bCs/>
                <w:sz w:val="20"/>
                <w:szCs w:val="18"/>
              </w:rPr>
              <w:t>Heath</w:t>
            </w:r>
          </w:p>
        </w:tc>
      </w:tr>
      <w:tr w:rsidR="00A86DB7" w:rsidRPr="003B6586" w14:paraId="483ACA44" w14:textId="77777777" w:rsidTr="003E048A">
        <w:tc>
          <w:tcPr>
            <w:tcW w:w="266" w:type="dxa"/>
            <w:tcBorders>
              <w:right w:val="single" w:sz="4" w:space="0" w:color="auto"/>
            </w:tcBorders>
          </w:tcPr>
          <w:p w14:paraId="69279536"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2E943A8B" w14:textId="77777777" w:rsidR="00A86DB7" w:rsidRPr="003B6586" w:rsidRDefault="00A86DB7" w:rsidP="00785A95">
            <w:pPr>
              <w:rPr>
                <w:sz w:val="20"/>
                <w:szCs w:val="18"/>
              </w:rPr>
            </w:pPr>
          </w:p>
        </w:tc>
        <w:tc>
          <w:tcPr>
            <w:tcW w:w="3706" w:type="dxa"/>
            <w:tcBorders>
              <w:left w:val="single" w:sz="4" w:space="0" w:color="auto"/>
            </w:tcBorders>
            <w:vAlign w:val="center"/>
          </w:tcPr>
          <w:p w14:paraId="0796BEFD" w14:textId="77777777" w:rsidR="00A86DB7" w:rsidRPr="003B6586" w:rsidRDefault="00A86DB7" w:rsidP="00785A95">
            <w:pPr>
              <w:rPr>
                <w:sz w:val="20"/>
                <w:szCs w:val="18"/>
              </w:rPr>
            </w:pPr>
            <w:r w:rsidRPr="003B6586">
              <w:rPr>
                <w:sz w:val="20"/>
                <w:szCs w:val="18"/>
              </w:rPr>
              <w:t>Business</w:t>
            </w:r>
          </w:p>
        </w:tc>
        <w:tc>
          <w:tcPr>
            <w:tcW w:w="702" w:type="dxa"/>
            <w:tcBorders>
              <w:right w:val="single" w:sz="4" w:space="0" w:color="auto"/>
            </w:tcBorders>
          </w:tcPr>
          <w:p w14:paraId="3D29B73E"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04679C5F" w14:textId="77777777" w:rsidR="00A86DB7" w:rsidRPr="003B6586" w:rsidRDefault="00A86DB7" w:rsidP="00785A95">
            <w:pPr>
              <w:rPr>
                <w:sz w:val="20"/>
                <w:szCs w:val="18"/>
              </w:rPr>
            </w:pPr>
          </w:p>
        </w:tc>
        <w:tc>
          <w:tcPr>
            <w:tcW w:w="4541" w:type="dxa"/>
            <w:tcBorders>
              <w:left w:val="single" w:sz="4" w:space="0" w:color="auto"/>
            </w:tcBorders>
          </w:tcPr>
          <w:p w14:paraId="15E689A2" w14:textId="77777777" w:rsidR="00A86DB7" w:rsidRPr="003B6586" w:rsidRDefault="00A86DB7" w:rsidP="00785A95">
            <w:pPr>
              <w:rPr>
                <w:sz w:val="20"/>
                <w:szCs w:val="18"/>
              </w:rPr>
            </w:pPr>
            <w:r w:rsidRPr="003B6586">
              <w:rPr>
                <w:sz w:val="20"/>
                <w:szCs w:val="18"/>
              </w:rPr>
              <w:t>Allied health</w:t>
            </w:r>
          </w:p>
        </w:tc>
      </w:tr>
      <w:tr w:rsidR="00A86DB7" w:rsidRPr="003B6586" w14:paraId="54BD6A12" w14:textId="77777777" w:rsidTr="00A5542F">
        <w:tc>
          <w:tcPr>
            <w:tcW w:w="266" w:type="dxa"/>
            <w:tcBorders>
              <w:bottom w:val="nil"/>
              <w:right w:val="single" w:sz="4" w:space="0" w:color="auto"/>
            </w:tcBorders>
          </w:tcPr>
          <w:p w14:paraId="126E784F"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330A2DDD" w14:textId="77777777" w:rsidR="00A86DB7" w:rsidRPr="003B6586" w:rsidRDefault="00A86DB7" w:rsidP="00785A95">
            <w:pPr>
              <w:rPr>
                <w:sz w:val="20"/>
                <w:szCs w:val="18"/>
              </w:rPr>
            </w:pPr>
          </w:p>
        </w:tc>
        <w:tc>
          <w:tcPr>
            <w:tcW w:w="3706" w:type="dxa"/>
            <w:tcBorders>
              <w:left w:val="single" w:sz="4" w:space="0" w:color="auto"/>
              <w:bottom w:val="nil"/>
            </w:tcBorders>
            <w:vAlign w:val="center"/>
          </w:tcPr>
          <w:p w14:paraId="288E55D9" w14:textId="77777777" w:rsidR="00A86DB7" w:rsidRPr="003B6586" w:rsidRDefault="00A86DB7" w:rsidP="00785A95">
            <w:pPr>
              <w:rPr>
                <w:sz w:val="20"/>
                <w:szCs w:val="18"/>
              </w:rPr>
            </w:pPr>
            <w:r w:rsidRPr="003B6586">
              <w:rPr>
                <w:sz w:val="20"/>
                <w:szCs w:val="18"/>
              </w:rPr>
              <w:t>Project management</w:t>
            </w:r>
          </w:p>
        </w:tc>
        <w:tc>
          <w:tcPr>
            <w:tcW w:w="702" w:type="dxa"/>
            <w:tcBorders>
              <w:bottom w:val="nil"/>
              <w:right w:val="single" w:sz="4" w:space="0" w:color="auto"/>
            </w:tcBorders>
          </w:tcPr>
          <w:p w14:paraId="77802225"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09AAEE1D" w14:textId="77777777" w:rsidR="00A86DB7" w:rsidRPr="003B6586" w:rsidRDefault="00A86DB7" w:rsidP="00785A95">
            <w:pPr>
              <w:rPr>
                <w:sz w:val="20"/>
                <w:szCs w:val="18"/>
              </w:rPr>
            </w:pPr>
          </w:p>
        </w:tc>
        <w:tc>
          <w:tcPr>
            <w:tcW w:w="4541" w:type="dxa"/>
            <w:tcBorders>
              <w:left w:val="single" w:sz="4" w:space="0" w:color="auto"/>
              <w:bottom w:val="nil"/>
            </w:tcBorders>
          </w:tcPr>
          <w:p w14:paraId="7D7D8DFF" w14:textId="77777777" w:rsidR="00A86DB7" w:rsidRPr="003B6586" w:rsidRDefault="00A86DB7" w:rsidP="00785A95">
            <w:pPr>
              <w:rPr>
                <w:sz w:val="20"/>
                <w:szCs w:val="18"/>
              </w:rPr>
            </w:pPr>
            <w:r w:rsidRPr="003B6586">
              <w:rPr>
                <w:sz w:val="20"/>
                <w:szCs w:val="18"/>
              </w:rPr>
              <w:t>Oral health</w:t>
            </w:r>
          </w:p>
        </w:tc>
      </w:tr>
      <w:tr w:rsidR="00A86DB7" w:rsidRPr="003B6586" w14:paraId="3A32475C" w14:textId="77777777" w:rsidTr="00A5542F">
        <w:tc>
          <w:tcPr>
            <w:tcW w:w="266" w:type="dxa"/>
            <w:tcBorders>
              <w:top w:val="nil"/>
              <w:left w:val="single" w:sz="4" w:space="0" w:color="auto"/>
              <w:bottom w:val="nil"/>
              <w:right w:val="single" w:sz="4" w:space="0" w:color="auto"/>
            </w:tcBorders>
          </w:tcPr>
          <w:p w14:paraId="019B06E4"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3363FDD8" w14:textId="77777777" w:rsidR="00A86DB7" w:rsidRPr="003B6586" w:rsidRDefault="00A86DB7" w:rsidP="00785A95">
            <w:pPr>
              <w:rPr>
                <w:sz w:val="20"/>
                <w:szCs w:val="18"/>
              </w:rPr>
            </w:pPr>
          </w:p>
        </w:tc>
        <w:tc>
          <w:tcPr>
            <w:tcW w:w="3706" w:type="dxa"/>
            <w:tcBorders>
              <w:top w:val="nil"/>
              <w:left w:val="single" w:sz="4" w:space="0" w:color="auto"/>
              <w:bottom w:val="nil"/>
              <w:right w:val="nil"/>
            </w:tcBorders>
            <w:vAlign w:val="center"/>
          </w:tcPr>
          <w:p w14:paraId="1E0E16F9" w14:textId="77777777" w:rsidR="00A86DB7" w:rsidRPr="003B6586" w:rsidRDefault="00A86DB7" w:rsidP="00785A95">
            <w:pPr>
              <w:rPr>
                <w:sz w:val="20"/>
                <w:szCs w:val="18"/>
              </w:rPr>
            </w:pPr>
            <w:r w:rsidRPr="003B6586">
              <w:rPr>
                <w:sz w:val="20"/>
                <w:szCs w:val="18"/>
              </w:rPr>
              <w:t>Human Resources (HR)</w:t>
            </w:r>
          </w:p>
        </w:tc>
        <w:tc>
          <w:tcPr>
            <w:tcW w:w="702" w:type="dxa"/>
            <w:tcBorders>
              <w:top w:val="nil"/>
              <w:left w:val="nil"/>
              <w:bottom w:val="nil"/>
              <w:right w:val="single" w:sz="4" w:space="0" w:color="auto"/>
            </w:tcBorders>
          </w:tcPr>
          <w:p w14:paraId="1D9402B9"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52392E23" w14:textId="77777777" w:rsidR="00A86DB7" w:rsidRPr="003B6586" w:rsidRDefault="00A86DB7" w:rsidP="00785A95">
            <w:pPr>
              <w:rPr>
                <w:sz w:val="20"/>
                <w:szCs w:val="18"/>
              </w:rPr>
            </w:pPr>
          </w:p>
        </w:tc>
        <w:tc>
          <w:tcPr>
            <w:tcW w:w="4541" w:type="dxa"/>
            <w:tcBorders>
              <w:top w:val="nil"/>
              <w:left w:val="single" w:sz="4" w:space="0" w:color="auto"/>
              <w:bottom w:val="nil"/>
              <w:right w:val="single" w:sz="4" w:space="0" w:color="auto"/>
            </w:tcBorders>
          </w:tcPr>
          <w:p w14:paraId="76ABDC60" w14:textId="77777777" w:rsidR="00A86DB7" w:rsidRPr="003B6586" w:rsidRDefault="00A86DB7" w:rsidP="00785A95">
            <w:pPr>
              <w:rPr>
                <w:sz w:val="20"/>
                <w:szCs w:val="18"/>
              </w:rPr>
            </w:pPr>
            <w:r w:rsidRPr="003B6586">
              <w:rPr>
                <w:sz w:val="20"/>
                <w:szCs w:val="18"/>
              </w:rPr>
              <w:t>Administrative health</w:t>
            </w:r>
          </w:p>
        </w:tc>
      </w:tr>
      <w:tr w:rsidR="00A86DB7" w:rsidRPr="003B6586" w14:paraId="10B8221C" w14:textId="77777777" w:rsidTr="00A5542F">
        <w:tc>
          <w:tcPr>
            <w:tcW w:w="4544" w:type="dxa"/>
            <w:gridSpan w:val="3"/>
            <w:tcBorders>
              <w:top w:val="nil"/>
            </w:tcBorders>
            <w:vAlign w:val="bottom"/>
          </w:tcPr>
          <w:p w14:paraId="35E87142" w14:textId="09DE7E88" w:rsidR="00A86DB7" w:rsidRPr="003B6586" w:rsidRDefault="00A86DB7" w:rsidP="00785A95">
            <w:pPr>
              <w:spacing w:before="200" w:after="120"/>
              <w:rPr>
                <w:b/>
                <w:bCs/>
                <w:sz w:val="20"/>
                <w:szCs w:val="18"/>
              </w:rPr>
            </w:pPr>
            <w:r w:rsidRPr="003B6586">
              <w:rPr>
                <w:b/>
                <w:bCs/>
                <w:sz w:val="20"/>
                <w:szCs w:val="18"/>
              </w:rPr>
              <w:t>Community Services</w:t>
            </w:r>
          </w:p>
        </w:tc>
        <w:tc>
          <w:tcPr>
            <w:tcW w:w="5799" w:type="dxa"/>
            <w:gridSpan w:val="3"/>
            <w:tcBorders>
              <w:top w:val="nil"/>
            </w:tcBorders>
          </w:tcPr>
          <w:p w14:paraId="314DCCD7" w14:textId="601478BF" w:rsidR="00A86DB7" w:rsidRPr="003B6586" w:rsidRDefault="00A86DB7" w:rsidP="00785A95">
            <w:pPr>
              <w:spacing w:before="200" w:after="120"/>
              <w:rPr>
                <w:b/>
                <w:bCs/>
                <w:sz w:val="20"/>
                <w:szCs w:val="18"/>
              </w:rPr>
            </w:pPr>
            <w:r w:rsidRPr="003B6586">
              <w:rPr>
                <w:b/>
                <w:bCs/>
                <w:sz w:val="20"/>
                <w:szCs w:val="18"/>
              </w:rPr>
              <w:t>Science and environment</w:t>
            </w:r>
          </w:p>
        </w:tc>
      </w:tr>
      <w:tr w:rsidR="00A86DB7" w:rsidRPr="003B6586" w14:paraId="6B1114A7" w14:textId="77777777" w:rsidTr="003E048A">
        <w:tc>
          <w:tcPr>
            <w:tcW w:w="266" w:type="dxa"/>
            <w:tcBorders>
              <w:right w:val="single" w:sz="4" w:space="0" w:color="auto"/>
            </w:tcBorders>
          </w:tcPr>
          <w:p w14:paraId="03014306"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6274EF28" w14:textId="77777777" w:rsidR="00A86DB7" w:rsidRPr="003B6586" w:rsidRDefault="00A86DB7" w:rsidP="00785A95">
            <w:pPr>
              <w:rPr>
                <w:sz w:val="20"/>
                <w:szCs w:val="18"/>
              </w:rPr>
            </w:pPr>
          </w:p>
        </w:tc>
        <w:tc>
          <w:tcPr>
            <w:tcW w:w="3706" w:type="dxa"/>
            <w:tcBorders>
              <w:left w:val="single" w:sz="4" w:space="0" w:color="auto"/>
            </w:tcBorders>
            <w:vAlign w:val="center"/>
          </w:tcPr>
          <w:p w14:paraId="3B07B14B" w14:textId="77777777" w:rsidR="00A86DB7" w:rsidRPr="003B6586" w:rsidRDefault="00A86DB7" w:rsidP="00785A95">
            <w:pPr>
              <w:rPr>
                <w:sz w:val="20"/>
                <w:szCs w:val="18"/>
              </w:rPr>
            </w:pPr>
            <w:r w:rsidRPr="003B6586">
              <w:rPr>
                <w:sz w:val="20"/>
                <w:szCs w:val="18"/>
              </w:rPr>
              <w:t>Social work</w:t>
            </w:r>
          </w:p>
        </w:tc>
        <w:tc>
          <w:tcPr>
            <w:tcW w:w="702" w:type="dxa"/>
            <w:tcBorders>
              <w:right w:val="single" w:sz="4" w:space="0" w:color="auto"/>
            </w:tcBorders>
          </w:tcPr>
          <w:p w14:paraId="312959F9"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1A6D6320" w14:textId="77777777" w:rsidR="00A86DB7" w:rsidRPr="003B6586" w:rsidRDefault="00A86DB7" w:rsidP="00785A95">
            <w:pPr>
              <w:rPr>
                <w:sz w:val="20"/>
                <w:szCs w:val="18"/>
              </w:rPr>
            </w:pPr>
          </w:p>
        </w:tc>
        <w:tc>
          <w:tcPr>
            <w:tcW w:w="4541" w:type="dxa"/>
            <w:tcBorders>
              <w:left w:val="single" w:sz="4" w:space="0" w:color="auto"/>
            </w:tcBorders>
          </w:tcPr>
          <w:p w14:paraId="718088E8" w14:textId="77777777" w:rsidR="00A86DB7" w:rsidRPr="003B6586" w:rsidRDefault="00A86DB7" w:rsidP="00785A95">
            <w:pPr>
              <w:rPr>
                <w:sz w:val="20"/>
                <w:szCs w:val="18"/>
              </w:rPr>
            </w:pPr>
            <w:r w:rsidRPr="003B6586">
              <w:rPr>
                <w:sz w:val="20"/>
                <w:szCs w:val="18"/>
              </w:rPr>
              <w:t>Aquaculture</w:t>
            </w:r>
          </w:p>
        </w:tc>
      </w:tr>
      <w:tr w:rsidR="00A86DB7" w:rsidRPr="003B6586" w14:paraId="0F154D2C" w14:textId="77777777" w:rsidTr="003E048A">
        <w:tc>
          <w:tcPr>
            <w:tcW w:w="266" w:type="dxa"/>
            <w:tcBorders>
              <w:right w:val="single" w:sz="4" w:space="0" w:color="auto"/>
            </w:tcBorders>
          </w:tcPr>
          <w:p w14:paraId="09524BEC"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35375CF3" w14:textId="77777777" w:rsidR="00A86DB7" w:rsidRPr="003B6586" w:rsidRDefault="00A86DB7" w:rsidP="00785A95">
            <w:pPr>
              <w:rPr>
                <w:sz w:val="20"/>
                <w:szCs w:val="18"/>
              </w:rPr>
            </w:pPr>
          </w:p>
        </w:tc>
        <w:tc>
          <w:tcPr>
            <w:tcW w:w="3706" w:type="dxa"/>
            <w:tcBorders>
              <w:left w:val="single" w:sz="4" w:space="0" w:color="auto"/>
            </w:tcBorders>
            <w:vAlign w:val="center"/>
          </w:tcPr>
          <w:p w14:paraId="27F5A34E" w14:textId="77777777" w:rsidR="00A86DB7" w:rsidRPr="003B6586" w:rsidRDefault="00A86DB7" w:rsidP="00785A95">
            <w:pPr>
              <w:rPr>
                <w:sz w:val="20"/>
                <w:szCs w:val="18"/>
              </w:rPr>
            </w:pPr>
            <w:r w:rsidRPr="003B6586">
              <w:rPr>
                <w:sz w:val="20"/>
                <w:szCs w:val="18"/>
              </w:rPr>
              <w:t>Psychology</w:t>
            </w:r>
          </w:p>
        </w:tc>
        <w:tc>
          <w:tcPr>
            <w:tcW w:w="702" w:type="dxa"/>
            <w:tcBorders>
              <w:right w:val="single" w:sz="4" w:space="0" w:color="auto"/>
            </w:tcBorders>
          </w:tcPr>
          <w:p w14:paraId="1586B6B0"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6C1B3F1F" w14:textId="77777777" w:rsidR="00A86DB7" w:rsidRPr="003B6586" w:rsidRDefault="00A86DB7" w:rsidP="00785A95">
            <w:pPr>
              <w:rPr>
                <w:sz w:val="20"/>
                <w:szCs w:val="18"/>
              </w:rPr>
            </w:pPr>
          </w:p>
        </w:tc>
        <w:tc>
          <w:tcPr>
            <w:tcW w:w="4541" w:type="dxa"/>
            <w:tcBorders>
              <w:left w:val="single" w:sz="4" w:space="0" w:color="auto"/>
            </w:tcBorders>
          </w:tcPr>
          <w:p w14:paraId="6C518983" w14:textId="77777777" w:rsidR="00A86DB7" w:rsidRPr="003B6586" w:rsidRDefault="00A86DB7" w:rsidP="00785A95">
            <w:pPr>
              <w:rPr>
                <w:sz w:val="20"/>
                <w:szCs w:val="18"/>
              </w:rPr>
            </w:pPr>
            <w:r w:rsidRPr="003B6586">
              <w:rPr>
                <w:sz w:val="20"/>
                <w:szCs w:val="18"/>
              </w:rPr>
              <w:t>Agriculture</w:t>
            </w:r>
          </w:p>
        </w:tc>
      </w:tr>
      <w:tr w:rsidR="00A86DB7" w:rsidRPr="003B6586" w14:paraId="4E10DD62" w14:textId="77777777" w:rsidTr="00E3714C">
        <w:tc>
          <w:tcPr>
            <w:tcW w:w="266" w:type="dxa"/>
            <w:tcBorders>
              <w:bottom w:val="single" w:sz="4" w:space="0" w:color="auto"/>
              <w:right w:val="single" w:sz="4" w:space="0" w:color="auto"/>
            </w:tcBorders>
          </w:tcPr>
          <w:p w14:paraId="3F3E37B9"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50EC8A86" w14:textId="77777777" w:rsidR="00A86DB7" w:rsidRPr="003B6586" w:rsidRDefault="00A86DB7" w:rsidP="00785A95">
            <w:pPr>
              <w:rPr>
                <w:sz w:val="20"/>
                <w:szCs w:val="18"/>
              </w:rPr>
            </w:pPr>
          </w:p>
        </w:tc>
        <w:tc>
          <w:tcPr>
            <w:tcW w:w="3706" w:type="dxa"/>
            <w:tcBorders>
              <w:left w:val="single" w:sz="4" w:space="0" w:color="auto"/>
              <w:bottom w:val="single" w:sz="4" w:space="0" w:color="auto"/>
            </w:tcBorders>
            <w:vAlign w:val="center"/>
          </w:tcPr>
          <w:p w14:paraId="1D8B1A1D" w14:textId="77777777" w:rsidR="00A86DB7" w:rsidRPr="003B6586" w:rsidRDefault="00A86DB7" w:rsidP="00785A95">
            <w:pPr>
              <w:rPr>
                <w:sz w:val="20"/>
                <w:szCs w:val="18"/>
              </w:rPr>
            </w:pPr>
            <w:r w:rsidRPr="003B6586">
              <w:rPr>
                <w:sz w:val="20"/>
                <w:szCs w:val="18"/>
              </w:rPr>
              <w:t>Youth Services</w:t>
            </w:r>
          </w:p>
        </w:tc>
        <w:tc>
          <w:tcPr>
            <w:tcW w:w="702" w:type="dxa"/>
            <w:tcBorders>
              <w:bottom w:val="single" w:sz="4" w:space="0" w:color="auto"/>
              <w:right w:val="single" w:sz="4" w:space="0" w:color="auto"/>
            </w:tcBorders>
          </w:tcPr>
          <w:p w14:paraId="7C757F6E"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42A6A84E" w14:textId="77777777" w:rsidR="00A86DB7" w:rsidRPr="003B6586" w:rsidRDefault="00A86DB7" w:rsidP="00785A95">
            <w:pPr>
              <w:rPr>
                <w:sz w:val="20"/>
                <w:szCs w:val="18"/>
              </w:rPr>
            </w:pPr>
          </w:p>
        </w:tc>
        <w:tc>
          <w:tcPr>
            <w:tcW w:w="4541" w:type="dxa"/>
            <w:tcBorders>
              <w:left w:val="single" w:sz="4" w:space="0" w:color="auto"/>
              <w:bottom w:val="single" w:sz="4" w:space="0" w:color="auto"/>
            </w:tcBorders>
          </w:tcPr>
          <w:p w14:paraId="0E93903B" w14:textId="77777777" w:rsidR="00A86DB7" w:rsidRPr="003B6586" w:rsidRDefault="00A86DB7" w:rsidP="00785A95">
            <w:pPr>
              <w:rPr>
                <w:sz w:val="20"/>
                <w:szCs w:val="18"/>
              </w:rPr>
            </w:pPr>
            <w:r w:rsidRPr="003B6586">
              <w:rPr>
                <w:sz w:val="20"/>
                <w:szCs w:val="18"/>
              </w:rPr>
              <w:t>Horticulture/land management</w:t>
            </w:r>
          </w:p>
        </w:tc>
      </w:tr>
      <w:tr w:rsidR="00A86DB7" w:rsidRPr="003B6586" w14:paraId="4E68E0FE" w14:textId="77777777" w:rsidTr="00E3714C">
        <w:tc>
          <w:tcPr>
            <w:tcW w:w="4544" w:type="dxa"/>
            <w:gridSpan w:val="3"/>
            <w:tcBorders>
              <w:top w:val="single" w:sz="4" w:space="0" w:color="auto"/>
            </w:tcBorders>
          </w:tcPr>
          <w:p w14:paraId="7809CA0C" w14:textId="77777777" w:rsidR="00A86DB7" w:rsidRPr="003B6586" w:rsidRDefault="00A86DB7" w:rsidP="00785A95">
            <w:pPr>
              <w:spacing w:before="200" w:after="120"/>
              <w:rPr>
                <w:b/>
                <w:bCs/>
                <w:sz w:val="20"/>
                <w:szCs w:val="18"/>
              </w:rPr>
            </w:pPr>
            <w:r w:rsidRPr="003B6586">
              <w:rPr>
                <w:b/>
                <w:bCs/>
                <w:sz w:val="20"/>
                <w:szCs w:val="18"/>
              </w:rPr>
              <w:lastRenderedPageBreak/>
              <w:t>Education</w:t>
            </w:r>
          </w:p>
        </w:tc>
        <w:tc>
          <w:tcPr>
            <w:tcW w:w="5799" w:type="dxa"/>
            <w:gridSpan w:val="3"/>
            <w:tcBorders>
              <w:top w:val="single" w:sz="4" w:space="0" w:color="auto"/>
            </w:tcBorders>
          </w:tcPr>
          <w:p w14:paraId="2A991935" w14:textId="77777777" w:rsidR="00A86DB7" w:rsidRPr="003B6586" w:rsidRDefault="00A86DB7" w:rsidP="00785A95">
            <w:pPr>
              <w:spacing w:before="200" w:after="120"/>
              <w:rPr>
                <w:b/>
                <w:bCs/>
                <w:sz w:val="20"/>
                <w:szCs w:val="18"/>
              </w:rPr>
            </w:pPr>
            <w:r w:rsidRPr="003B6586">
              <w:rPr>
                <w:b/>
                <w:bCs/>
                <w:sz w:val="20"/>
                <w:szCs w:val="18"/>
              </w:rPr>
              <w:t>Marketing and communications</w:t>
            </w:r>
          </w:p>
        </w:tc>
      </w:tr>
      <w:tr w:rsidR="00A86DB7" w:rsidRPr="003B6586" w14:paraId="0E73D232" w14:textId="77777777" w:rsidTr="003E048A">
        <w:tc>
          <w:tcPr>
            <w:tcW w:w="266" w:type="dxa"/>
            <w:tcBorders>
              <w:right w:val="single" w:sz="4" w:space="0" w:color="auto"/>
            </w:tcBorders>
          </w:tcPr>
          <w:p w14:paraId="288C48D7"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28D32E68" w14:textId="77777777" w:rsidR="00A86DB7" w:rsidRPr="003B6586" w:rsidRDefault="00A86DB7" w:rsidP="00785A95">
            <w:pPr>
              <w:rPr>
                <w:sz w:val="20"/>
                <w:szCs w:val="18"/>
              </w:rPr>
            </w:pPr>
          </w:p>
        </w:tc>
        <w:tc>
          <w:tcPr>
            <w:tcW w:w="3706" w:type="dxa"/>
            <w:tcBorders>
              <w:left w:val="single" w:sz="4" w:space="0" w:color="auto"/>
            </w:tcBorders>
            <w:vAlign w:val="center"/>
          </w:tcPr>
          <w:p w14:paraId="48A81E80" w14:textId="77777777" w:rsidR="00A86DB7" w:rsidRPr="003B6586" w:rsidRDefault="00A86DB7" w:rsidP="00785A95">
            <w:pPr>
              <w:rPr>
                <w:sz w:val="20"/>
                <w:szCs w:val="18"/>
              </w:rPr>
            </w:pPr>
            <w:r w:rsidRPr="003B6586">
              <w:rPr>
                <w:sz w:val="20"/>
                <w:szCs w:val="18"/>
              </w:rPr>
              <w:t>Education and classroom support</w:t>
            </w:r>
          </w:p>
        </w:tc>
        <w:tc>
          <w:tcPr>
            <w:tcW w:w="702" w:type="dxa"/>
            <w:tcBorders>
              <w:right w:val="single" w:sz="4" w:space="0" w:color="auto"/>
            </w:tcBorders>
          </w:tcPr>
          <w:p w14:paraId="74A702B7"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46202E1A" w14:textId="77777777" w:rsidR="00A86DB7" w:rsidRPr="003B6586" w:rsidRDefault="00A86DB7" w:rsidP="00785A95">
            <w:pPr>
              <w:rPr>
                <w:sz w:val="20"/>
                <w:szCs w:val="18"/>
              </w:rPr>
            </w:pPr>
          </w:p>
        </w:tc>
        <w:tc>
          <w:tcPr>
            <w:tcW w:w="4541" w:type="dxa"/>
            <w:tcBorders>
              <w:left w:val="single" w:sz="4" w:space="0" w:color="auto"/>
            </w:tcBorders>
          </w:tcPr>
          <w:p w14:paraId="5B956C97" w14:textId="77777777" w:rsidR="00A86DB7" w:rsidRPr="003B6586" w:rsidRDefault="00A86DB7" w:rsidP="00785A95">
            <w:pPr>
              <w:rPr>
                <w:sz w:val="20"/>
                <w:szCs w:val="18"/>
              </w:rPr>
            </w:pPr>
            <w:r w:rsidRPr="003B6586">
              <w:rPr>
                <w:sz w:val="20"/>
                <w:szCs w:val="18"/>
              </w:rPr>
              <w:t>Digital design</w:t>
            </w:r>
          </w:p>
        </w:tc>
      </w:tr>
      <w:tr w:rsidR="00A86DB7" w:rsidRPr="003B6586" w14:paraId="38944EFD" w14:textId="77777777" w:rsidTr="003E048A">
        <w:tc>
          <w:tcPr>
            <w:tcW w:w="266" w:type="dxa"/>
            <w:tcBorders>
              <w:right w:val="single" w:sz="4" w:space="0" w:color="auto"/>
            </w:tcBorders>
          </w:tcPr>
          <w:p w14:paraId="0C538CE0"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7C503680" w14:textId="77777777" w:rsidR="00A86DB7" w:rsidRPr="003B6586" w:rsidRDefault="00A86DB7" w:rsidP="00785A95">
            <w:pPr>
              <w:rPr>
                <w:sz w:val="20"/>
                <w:szCs w:val="18"/>
              </w:rPr>
            </w:pPr>
          </w:p>
        </w:tc>
        <w:tc>
          <w:tcPr>
            <w:tcW w:w="3706" w:type="dxa"/>
            <w:tcBorders>
              <w:left w:val="single" w:sz="4" w:space="0" w:color="auto"/>
            </w:tcBorders>
            <w:vAlign w:val="center"/>
          </w:tcPr>
          <w:p w14:paraId="2C47D77E" w14:textId="77777777" w:rsidR="00A86DB7" w:rsidRPr="003B6586" w:rsidRDefault="00A86DB7" w:rsidP="00785A95">
            <w:pPr>
              <w:rPr>
                <w:sz w:val="20"/>
                <w:szCs w:val="18"/>
              </w:rPr>
            </w:pPr>
            <w:r w:rsidRPr="003B6586">
              <w:rPr>
                <w:sz w:val="20"/>
                <w:szCs w:val="18"/>
              </w:rPr>
              <w:t>Library and information services</w:t>
            </w:r>
          </w:p>
        </w:tc>
        <w:tc>
          <w:tcPr>
            <w:tcW w:w="702" w:type="dxa"/>
            <w:tcBorders>
              <w:right w:val="single" w:sz="4" w:space="0" w:color="auto"/>
            </w:tcBorders>
          </w:tcPr>
          <w:p w14:paraId="5B22D483"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623F9A54" w14:textId="77777777" w:rsidR="00A86DB7" w:rsidRPr="003B6586" w:rsidRDefault="00A86DB7" w:rsidP="00785A95">
            <w:pPr>
              <w:rPr>
                <w:sz w:val="20"/>
                <w:szCs w:val="18"/>
              </w:rPr>
            </w:pPr>
          </w:p>
        </w:tc>
        <w:tc>
          <w:tcPr>
            <w:tcW w:w="4541" w:type="dxa"/>
            <w:tcBorders>
              <w:left w:val="single" w:sz="4" w:space="0" w:color="auto"/>
            </w:tcBorders>
          </w:tcPr>
          <w:p w14:paraId="3D106235" w14:textId="77777777" w:rsidR="00A86DB7" w:rsidRPr="003B6586" w:rsidRDefault="00A86DB7" w:rsidP="00785A95">
            <w:pPr>
              <w:rPr>
                <w:sz w:val="20"/>
                <w:szCs w:val="18"/>
              </w:rPr>
            </w:pPr>
            <w:r w:rsidRPr="003B6586">
              <w:rPr>
                <w:sz w:val="20"/>
                <w:szCs w:val="18"/>
              </w:rPr>
              <w:t>Events</w:t>
            </w:r>
          </w:p>
        </w:tc>
      </w:tr>
      <w:tr w:rsidR="00A86DB7" w:rsidRPr="003B6586" w14:paraId="2E3E9C0F" w14:textId="77777777" w:rsidTr="003E048A">
        <w:tc>
          <w:tcPr>
            <w:tcW w:w="266" w:type="dxa"/>
            <w:tcBorders>
              <w:right w:val="single" w:sz="4" w:space="0" w:color="auto"/>
            </w:tcBorders>
          </w:tcPr>
          <w:p w14:paraId="2CA7218B"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22BE9EF9" w14:textId="77777777" w:rsidR="00A86DB7" w:rsidRPr="003B6586" w:rsidRDefault="00A86DB7" w:rsidP="00785A95">
            <w:pPr>
              <w:rPr>
                <w:sz w:val="20"/>
                <w:szCs w:val="18"/>
              </w:rPr>
            </w:pPr>
          </w:p>
        </w:tc>
        <w:tc>
          <w:tcPr>
            <w:tcW w:w="3706" w:type="dxa"/>
            <w:tcBorders>
              <w:left w:val="single" w:sz="4" w:space="0" w:color="auto"/>
            </w:tcBorders>
            <w:vAlign w:val="center"/>
          </w:tcPr>
          <w:p w14:paraId="05E58942" w14:textId="77777777" w:rsidR="00A86DB7" w:rsidRPr="003B6586" w:rsidRDefault="00A86DB7" w:rsidP="00785A95">
            <w:pPr>
              <w:rPr>
                <w:sz w:val="20"/>
                <w:szCs w:val="18"/>
              </w:rPr>
            </w:pPr>
            <w:r w:rsidRPr="003B6586">
              <w:rPr>
                <w:sz w:val="20"/>
                <w:szCs w:val="18"/>
              </w:rPr>
              <w:t>Administration</w:t>
            </w:r>
          </w:p>
        </w:tc>
        <w:tc>
          <w:tcPr>
            <w:tcW w:w="702" w:type="dxa"/>
            <w:tcBorders>
              <w:right w:val="single" w:sz="4" w:space="0" w:color="auto"/>
            </w:tcBorders>
          </w:tcPr>
          <w:p w14:paraId="51CF5170"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197412D3" w14:textId="77777777" w:rsidR="00A86DB7" w:rsidRPr="003B6586" w:rsidRDefault="00A86DB7" w:rsidP="00785A95">
            <w:pPr>
              <w:rPr>
                <w:sz w:val="20"/>
                <w:szCs w:val="18"/>
              </w:rPr>
            </w:pPr>
          </w:p>
        </w:tc>
        <w:tc>
          <w:tcPr>
            <w:tcW w:w="4541" w:type="dxa"/>
            <w:tcBorders>
              <w:left w:val="single" w:sz="4" w:space="0" w:color="auto"/>
            </w:tcBorders>
          </w:tcPr>
          <w:p w14:paraId="1502FA07" w14:textId="77777777" w:rsidR="00A86DB7" w:rsidRPr="003B6586" w:rsidRDefault="00A86DB7" w:rsidP="00785A95">
            <w:pPr>
              <w:rPr>
                <w:sz w:val="20"/>
                <w:szCs w:val="18"/>
              </w:rPr>
            </w:pPr>
            <w:r w:rsidRPr="003B6586">
              <w:rPr>
                <w:sz w:val="20"/>
                <w:szCs w:val="18"/>
              </w:rPr>
              <w:t>Tourism and Hospitality</w:t>
            </w:r>
          </w:p>
        </w:tc>
      </w:tr>
      <w:tr w:rsidR="00A86DB7" w:rsidRPr="003B6586" w14:paraId="6F8AF8DE" w14:textId="77777777" w:rsidTr="003E048A">
        <w:tc>
          <w:tcPr>
            <w:tcW w:w="4544" w:type="dxa"/>
            <w:gridSpan w:val="3"/>
          </w:tcPr>
          <w:p w14:paraId="32F5CA29" w14:textId="77777777" w:rsidR="00A86DB7" w:rsidRPr="003B6586" w:rsidRDefault="00A86DB7" w:rsidP="00785A95">
            <w:pPr>
              <w:spacing w:before="200" w:after="120"/>
              <w:rPr>
                <w:b/>
                <w:bCs/>
                <w:sz w:val="20"/>
                <w:szCs w:val="18"/>
              </w:rPr>
            </w:pPr>
            <w:r w:rsidRPr="003B6586">
              <w:rPr>
                <w:b/>
                <w:bCs/>
                <w:sz w:val="20"/>
                <w:szCs w:val="18"/>
              </w:rPr>
              <w:t>Engineering</w:t>
            </w:r>
          </w:p>
        </w:tc>
        <w:tc>
          <w:tcPr>
            <w:tcW w:w="5799" w:type="dxa"/>
            <w:gridSpan w:val="3"/>
          </w:tcPr>
          <w:p w14:paraId="1A595127" w14:textId="77777777" w:rsidR="00A86DB7" w:rsidRPr="003B6586" w:rsidRDefault="00A86DB7" w:rsidP="00785A95">
            <w:pPr>
              <w:spacing w:before="200" w:after="120"/>
              <w:rPr>
                <w:sz w:val="20"/>
                <w:szCs w:val="18"/>
              </w:rPr>
            </w:pPr>
            <w:r w:rsidRPr="003B6586">
              <w:rPr>
                <w:b/>
                <w:bCs/>
                <w:sz w:val="20"/>
                <w:szCs w:val="18"/>
              </w:rPr>
              <w:t>Information communication technology</w:t>
            </w:r>
          </w:p>
        </w:tc>
      </w:tr>
      <w:tr w:rsidR="00A86DB7" w:rsidRPr="003B6586" w14:paraId="4C2C876F" w14:textId="77777777" w:rsidTr="003E048A">
        <w:tc>
          <w:tcPr>
            <w:tcW w:w="266" w:type="dxa"/>
            <w:tcBorders>
              <w:right w:val="single" w:sz="4" w:space="0" w:color="auto"/>
            </w:tcBorders>
          </w:tcPr>
          <w:p w14:paraId="417A433A"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0A71D52D" w14:textId="77777777" w:rsidR="00A86DB7" w:rsidRPr="003B6586" w:rsidRDefault="00A86DB7" w:rsidP="00785A95">
            <w:pPr>
              <w:rPr>
                <w:sz w:val="20"/>
                <w:szCs w:val="18"/>
              </w:rPr>
            </w:pPr>
          </w:p>
        </w:tc>
        <w:tc>
          <w:tcPr>
            <w:tcW w:w="3706" w:type="dxa"/>
            <w:tcBorders>
              <w:left w:val="single" w:sz="4" w:space="0" w:color="auto"/>
            </w:tcBorders>
            <w:vAlign w:val="center"/>
          </w:tcPr>
          <w:p w14:paraId="4C0BCF4D" w14:textId="77777777" w:rsidR="00A86DB7" w:rsidRPr="003B6586" w:rsidRDefault="00A86DB7" w:rsidP="00785A95">
            <w:pPr>
              <w:rPr>
                <w:sz w:val="20"/>
                <w:szCs w:val="18"/>
              </w:rPr>
            </w:pPr>
            <w:r w:rsidRPr="003B6586">
              <w:rPr>
                <w:sz w:val="20"/>
                <w:szCs w:val="18"/>
              </w:rPr>
              <w:t>Civil – Transport and Works</w:t>
            </w:r>
          </w:p>
        </w:tc>
        <w:tc>
          <w:tcPr>
            <w:tcW w:w="702" w:type="dxa"/>
            <w:tcBorders>
              <w:right w:val="single" w:sz="4" w:space="0" w:color="auto"/>
            </w:tcBorders>
          </w:tcPr>
          <w:p w14:paraId="7C1CA066"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71426AAE" w14:textId="77777777" w:rsidR="00A86DB7" w:rsidRPr="003B6586" w:rsidRDefault="00A86DB7" w:rsidP="00785A95">
            <w:pPr>
              <w:rPr>
                <w:sz w:val="20"/>
                <w:szCs w:val="18"/>
              </w:rPr>
            </w:pPr>
          </w:p>
        </w:tc>
        <w:tc>
          <w:tcPr>
            <w:tcW w:w="4541" w:type="dxa"/>
            <w:tcBorders>
              <w:left w:val="single" w:sz="4" w:space="0" w:color="auto"/>
            </w:tcBorders>
          </w:tcPr>
          <w:p w14:paraId="1C037858" w14:textId="77777777" w:rsidR="00A86DB7" w:rsidRPr="003B6586" w:rsidRDefault="00A86DB7" w:rsidP="00785A95">
            <w:pPr>
              <w:rPr>
                <w:sz w:val="20"/>
                <w:szCs w:val="18"/>
              </w:rPr>
            </w:pPr>
            <w:r w:rsidRPr="003B6586">
              <w:rPr>
                <w:sz w:val="20"/>
                <w:szCs w:val="18"/>
              </w:rPr>
              <w:t>Software and infrastructure support</w:t>
            </w:r>
          </w:p>
        </w:tc>
      </w:tr>
      <w:tr w:rsidR="00A86DB7" w:rsidRPr="003B6586" w14:paraId="387A8F74" w14:textId="77777777" w:rsidTr="003E048A">
        <w:tc>
          <w:tcPr>
            <w:tcW w:w="266" w:type="dxa"/>
            <w:tcBorders>
              <w:right w:val="single" w:sz="4" w:space="0" w:color="auto"/>
            </w:tcBorders>
          </w:tcPr>
          <w:p w14:paraId="63548164"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3BF4D1E3" w14:textId="77777777" w:rsidR="00A86DB7" w:rsidRPr="003B6586" w:rsidRDefault="00A86DB7" w:rsidP="00785A95">
            <w:pPr>
              <w:rPr>
                <w:sz w:val="20"/>
                <w:szCs w:val="18"/>
              </w:rPr>
            </w:pPr>
          </w:p>
        </w:tc>
        <w:tc>
          <w:tcPr>
            <w:tcW w:w="3706" w:type="dxa"/>
            <w:tcBorders>
              <w:left w:val="single" w:sz="4" w:space="0" w:color="auto"/>
            </w:tcBorders>
            <w:vAlign w:val="center"/>
          </w:tcPr>
          <w:p w14:paraId="3A24D545" w14:textId="77777777" w:rsidR="00A86DB7" w:rsidRPr="003B6586" w:rsidRDefault="00A86DB7" w:rsidP="00785A95">
            <w:pPr>
              <w:rPr>
                <w:sz w:val="20"/>
                <w:szCs w:val="18"/>
              </w:rPr>
            </w:pPr>
            <w:r w:rsidRPr="003B6586">
              <w:rPr>
                <w:sz w:val="20"/>
                <w:szCs w:val="18"/>
              </w:rPr>
              <w:t>Industrial</w:t>
            </w:r>
          </w:p>
        </w:tc>
        <w:tc>
          <w:tcPr>
            <w:tcW w:w="702" w:type="dxa"/>
            <w:tcBorders>
              <w:right w:val="single" w:sz="4" w:space="0" w:color="auto"/>
            </w:tcBorders>
          </w:tcPr>
          <w:p w14:paraId="32168FCF"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2697C693" w14:textId="77777777" w:rsidR="00A86DB7" w:rsidRPr="003B6586" w:rsidRDefault="00A86DB7" w:rsidP="00785A95">
            <w:pPr>
              <w:rPr>
                <w:sz w:val="20"/>
                <w:szCs w:val="18"/>
              </w:rPr>
            </w:pPr>
          </w:p>
        </w:tc>
        <w:tc>
          <w:tcPr>
            <w:tcW w:w="4541" w:type="dxa"/>
            <w:tcBorders>
              <w:left w:val="single" w:sz="4" w:space="0" w:color="auto"/>
            </w:tcBorders>
          </w:tcPr>
          <w:p w14:paraId="27A9CF18" w14:textId="77777777" w:rsidR="00A86DB7" w:rsidRPr="003B6586" w:rsidRDefault="00A86DB7" w:rsidP="00785A95">
            <w:pPr>
              <w:rPr>
                <w:sz w:val="20"/>
                <w:szCs w:val="18"/>
              </w:rPr>
            </w:pPr>
            <w:r w:rsidRPr="003B6586">
              <w:rPr>
                <w:sz w:val="20"/>
                <w:szCs w:val="18"/>
              </w:rPr>
              <w:t>Computer engineering</w:t>
            </w:r>
          </w:p>
        </w:tc>
      </w:tr>
      <w:tr w:rsidR="00A86DB7" w:rsidRPr="003B6586" w14:paraId="1DD6C394" w14:textId="77777777" w:rsidTr="003E048A">
        <w:tc>
          <w:tcPr>
            <w:tcW w:w="4544" w:type="dxa"/>
            <w:gridSpan w:val="3"/>
          </w:tcPr>
          <w:p w14:paraId="50DE36C6" w14:textId="77777777" w:rsidR="00A86DB7" w:rsidRPr="003B6586" w:rsidRDefault="00A86DB7" w:rsidP="00785A95">
            <w:pPr>
              <w:spacing w:before="200" w:after="120"/>
              <w:rPr>
                <w:b/>
                <w:bCs/>
                <w:sz w:val="20"/>
                <w:szCs w:val="18"/>
              </w:rPr>
            </w:pPr>
            <w:r w:rsidRPr="003B6586">
              <w:rPr>
                <w:b/>
                <w:bCs/>
                <w:sz w:val="20"/>
                <w:szCs w:val="18"/>
              </w:rPr>
              <w:t>Finance</w:t>
            </w:r>
          </w:p>
        </w:tc>
        <w:tc>
          <w:tcPr>
            <w:tcW w:w="5799" w:type="dxa"/>
            <w:gridSpan w:val="3"/>
          </w:tcPr>
          <w:p w14:paraId="77E81767" w14:textId="77777777" w:rsidR="00A86DB7" w:rsidRPr="003B6586" w:rsidRDefault="00A86DB7" w:rsidP="00785A95">
            <w:pPr>
              <w:spacing w:before="200" w:after="120"/>
              <w:rPr>
                <w:b/>
                <w:bCs/>
                <w:sz w:val="20"/>
                <w:szCs w:val="18"/>
              </w:rPr>
            </w:pPr>
            <w:r w:rsidRPr="003B6586">
              <w:rPr>
                <w:b/>
                <w:bCs/>
                <w:sz w:val="20"/>
                <w:szCs w:val="18"/>
              </w:rPr>
              <w:t>Governance and policy</w:t>
            </w:r>
          </w:p>
        </w:tc>
      </w:tr>
      <w:tr w:rsidR="00A86DB7" w:rsidRPr="003B6586" w14:paraId="46E91ED5" w14:textId="77777777" w:rsidTr="003E048A">
        <w:tc>
          <w:tcPr>
            <w:tcW w:w="266" w:type="dxa"/>
            <w:tcBorders>
              <w:right w:val="single" w:sz="4" w:space="0" w:color="auto"/>
            </w:tcBorders>
          </w:tcPr>
          <w:p w14:paraId="5319D3AA" w14:textId="77777777" w:rsidR="00A86DB7" w:rsidRPr="003B6586" w:rsidRDefault="00A86DB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20DA04DD" w14:textId="77777777" w:rsidR="00A86DB7" w:rsidRPr="003B6586" w:rsidRDefault="00A86DB7" w:rsidP="00785A95">
            <w:pPr>
              <w:rPr>
                <w:sz w:val="20"/>
                <w:szCs w:val="18"/>
              </w:rPr>
            </w:pPr>
          </w:p>
        </w:tc>
        <w:tc>
          <w:tcPr>
            <w:tcW w:w="3706" w:type="dxa"/>
            <w:tcBorders>
              <w:left w:val="single" w:sz="4" w:space="0" w:color="auto"/>
            </w:tcBorders>
            <w:vAlign w:val="center"/>
          </w:tcPr>
          <w:p w14:paraId="66F95F89" w14:textId="77777777" w:rsidR="00A86DB7" w:rsidRPr="003B6586" w:rsidRDefault="00A86DB7" w:rsidP="00785A95">
            <w:pPr>
              <w:rPr>
                <w:sz w:val="20"/>
                <w:szCs w:val="18"/>
              </w:rPr>
            </w:pPr>
            <w:r w:rsidRPr="003B6586">
              <w:rPr>
                <w:sz w:val="20"/>
                <w:szCs w:val="18"/>
              </w:rPr>
              <w:t>Accounting</w:t>
            </w:r>
          </w:p>
        </w:tc>
        <w:tc>
          <w:tcPr>
            <w:tcW w:w="702" w:type="dxa"/>
            <w:tcBorders>
              <w:right w:val="single" w:sz="4" w:space="0" w:color="auto"/>
            </w:tcBorders>
          </w:tcPr>
          <w:p w14:paraId="07D2EF07" w14:textId="77777777" w:rsidR="00A86DB7" w:rsidRPr="003B6586" w:rsidRDefault="00A86DB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4228945E" w14:textId="77777777" w:rsidR="00A86DB7" w:rsidRPr="003B6586" w:rsidRDefault="00A86DB7" w:rsidP="00785A95">
            <w:pPr>
              <w:rPr>
                <w:sz w:val="20"/>
                <w:szCs w:val="18"/>
              </w:rPr>
            </w:pPr>
          </w:p>
        </w:tc>
        <w:tc>
          <w:tcPr>
            <w:tcW w:w="4541" w:type="dxa"/>
            <w:tcBorders>
              <w:left w:val="single" w:sz="4" w:space="0" w:color="auto"/>
            </w:tcBorders>
          </w:tcPr>
          <w:p w14:paraId="29D0B629" w14:textId="77777777" w:rsidR="00A86DB7" w:rsidRPr="003B6586" w:rsidRDefault="00A86DB7" w:rsidP="00785A95">
            <w:pPr>
              <w:rPr>
                <w:sz w:val="20"/>
                <w:szCs w:val="18"/>
              </w:rPr>
            </w:pPr>
            <w:r w:rsidRPr="003B6586">
              <w:rPr>
                <w:sz w:val="20"/>
                <w:szCs w:val="18"/>
              </w:rPr>
              <w:t>Law</w:t>
            </w:r>
          </w:p>
        </w:tc>
      </w:tr>
      <w:tr w:rsidR="00F12AC7" w:rsidRPr="003B6586" w14:paraId="45C16D54" w14:textId="77777777" w:rsidTr="003E048A">
        <w:tc>
          <w:tcPr>
            <w:tcW w:w="266" w:type="dxa"/>
            <w:tcBorders>
              <w:right w:val="single" w:sz="4" w:space="0" w:color="auto"/>
            </w:tcBorders>
          </w:tcPr>
          <w:p w14:paraId="20021C76" w14:textId="77777777" w:rsidR="00F12AC7" w:rsidRPr="003B6586" w:rsidRDefault="00F12AC7" w:rsidP="00785A95">
            <w:pPr>
              <w:rPr>
                <w:sz w:val="20"/>
                <w:szCs w:val="18"/>
              </w:rPr>
            </w:pPr>
          </w:p>
        </w:tc>
        <w:tc>
          <w:tcPr>
            <w:tcW w:w="572" w:type="dxa"/>
            <w:tcBorders>
              <w:top w:val="single" w:sz="4" w:space="0" w:color="auto"/>
              <w:left w:val="single" w:sz="4" w:space="0" w:color="auto"/>
              <w:bottom w:val="single" w:sz="4" w:space="0" w:color="auto"/>
              <w:right w:val="single" w:sz="4" w:space="0" w:color="auto"/>
            </w:tcBorders>
          </w:tcPr>
          <w:p w14:paraId="0C0A9F48" w14:textId="77777777" w:rsidR="00F12AC7" w:rsidRPr="003B6586" w:rsidRDefault="00F12AC7" w:rsidP="00785A95">
            <w:pPr>
              <w:rPr>
                <w:sz w:val="20"/>
                <w:szCs w:val="18"/>
              </w:rPr>
            </w:pPr>
          </w:p>
        </w:tc>
        <w:tc>
          <w:tcPr>
            <w:tcW w:w="3706" w:type="dxa"/>
            <w:tcBorders>
              <w:left w:val="single" w:sz="4" w:space="0" w:color="auto"/>
            </w:tcBorders>
            <w:vAlign w:val="center"/>
          </w:tcPr>
          <w:p w14:paraId="0E8D3A6B" w14:textId="427995C4" w:rsidR="00F12AC7" w:rsidRPr="003B6586" w:rsidRDefault="00F12AC7" w:rsidP="00785A95">
            <w:pPr>
              <w:rPr>
                <w:sz w:val="20"/>
                <w:szCs w:val="18"/>
              </w:rPr>
            </w:pPr>
            <w:r w:rsidRPr="003B6586">
              <w:rPr>
                <w:sz w:val="20"/>
                <w:szCs w:val="18"/>
              </w:rPr>
              <w:t>Data analysis</w:t>
            </w:r>
          </w:p>
        </w:tc>
        <w:tc>
          <w:tcPr>
            <w:tcW w:w="702" w:type="dxa"/>
            <w:tcBorders>
              <w:right w:val="single" w:sz="4" w:space="0" w:color="auto"/>
            </w:tcBorders>
          </w:tcPr>
          <w:p w14:paraId="5B06C342" w14:textId="77777777" w:rsidR="00F12AC7" w:rsidRPr="003B6586" w:rsidRDefault="00F12AC7" w:rsidP="00785A95">
            <w:pPr>
              <w:rPr>
                <w:sz w:val="20"/>
                <w:szCs w:val="18"/>
              </w:rPr>
            </w:pPr>
          </w:p>
        </w:tc>
        <w:tc>
          <w:tcPr>
            <w:tcW w:w="556" w:type="dxa"/>
            <w:tcBorders>
              <w:top w:val="single" w:sz="4" w:space="0" w:color="auto"/>
              <w:left w:val="single" w:sz="4" w:space="0" w:color="auto"/>
              <w:bottom w:val="single" w:sz="4" w:space="0" w:color="auto"/>
              <w:right w:val="single" w:sz="4" w:space="0" w:color="auto"/>
            </w:tcBorders>
          </w:tcPr>
          <w:p w14:paraId="2D7D9125" w14:textId="77777777" w:rsidR="00F12AC7" w:rsidRPr="003B6586" w:rsidRDefault="00F12AC7" w:rsidP="00785A95">
            <w:pPr>
              <w:rPr>
                <w:sz w:val="20"/>
                <w:szCs w:val="18"/>
              </w:rPr>
            </w:pPr>
          </w:p>
        </w:tc>
        <w:tc>
          <w:tcPr>
            <w:tcW w:w="4541" w:type="dxa"/>
            <w:tcBorders>
              <w:left w:val="single" w:sz="4" w:space="0" w:color="auto"/>
            </w:tcBorders>
          </w:tcPr>
          <w:p w14:paraId="45360DEF" w14:textId="5878B8DB" w:rsidR="00F12AC7" w:rsidRPr="003B6586" w:rsidRDefault="00F12AC7" w:rsidP="00785A95">
            <w:pPr>
              <w:rPr>
                <w:sz w:val="20"/>
                <w:szCs w:val="18"/>
              </w:rPr>
            </w:pPr>
            <w:r w:rsidRPr="003B6586">
              <w:rPr>
                <w:sz w:val="20"/>
                <w:szCs w:val="18"/>
              </w:rPr>
              <w:t>Policy</w:t>
            </w:r>
          </w:p>
        </w:tc>
      </w:tr>
      <w:tr w:rsidR="00821F2C" w:rsidRPr="003B6586" w14:paraId="1CED1886" w14:textId="77777777" w:rsidTr="003E048A">
        <w:tc>
          <w:tcPr>
            <w:tcW w:w="266" w:type="dxa"/>
            <w:tcBorders>
              <w:right w:val="nil"/>
            </w:tcBorders>
          </w:tcPr>
          <w:p w14:paraId="497F52A7" w14:textId="77777777" w:rsidR="00821F2C" w:rsidRPr="003B6586" w:rsidRDefault="00821F2C" w:rsidP="00785A95">
            <w:pPr>
              <w:rPr>
                <w:sz w:val="20"/>
                <w:szCs w:val="18"/>
              </w:rPr>
            </w:pPr>
          </w:p>
        </w:tc>
        <w:tc>
          <w:tcPr>
            <w:tcW w:w="572" w:type="dxa"/>
            <w:tcBorders>
              <w:top w:val="single" w:sz="4" w:space="0" w:color="auto"/>
              <w:left w:val="nil"/>
              <w:bottom w:val="nil"/>
              <w:right w:val="nil"/>
            </w:tcBorders>
          </w:tcPr>
          <w:p w14:paraId="3492A231" w14:textId="77777777" w:rsidR="00821F2C" w:rsidRPr="003B6586" w:rsidRDefault="00821F2C" w:rsidP="00785A95">
            <w:pPr>
              <w:rPr>
                <w:sz w:val="20"/>
                <w:szCs w:val="18"/>
              </w:rPr>
            </w:pPr>
          </w:p>
        </w:tc>
        <w:tc>
          <w:tcPr>
            <w:tcW w:w="3706" w:type="dxa"/>
            <w:tcBorders>
              <w:left w:val="nil"/>
            </w:tcBorders>
            <w:vAlign w:val="center"/>
          </w:tcPr>
          <w:p w14:paraId="7864FD40" w14:textId="77777777" w:rsidR="00821F2C" w:rsidRPr="003B6586" w:rsidRDefault="00821F2C" w:rsidP="00785A95">
            <w:pPr>
              <w:rPr>
                <w:sz w:val="20"/>
                <w:szCs w:val="18"/>
              </w:rPr>
            </w:pPr>
          </w:p>
        </w:tc>
        <w:tc>
          <w:tcPr>
            <w:tcW w:w="702" w:type="dxa"/>
            <w:tcBorders>
              <w:right w:val="nil"/>
            </w:tcBorders>
          </w:tcPr>
          <w:p w14:paraId="55547D14" w14:textId="77777777" w:rsidR="00821F2C" w:rsidRPr="003B6586" w:rsidRDefault="00821F2C" w:rsidP="00785A95">
            <w:pPr>
              <w:rPr>
                <w:sz w:val="20"/>
                <w:szCs w:val="18"/>
              </w:rPr>
            </w:pPr>
          </w:p>
        </w:tc>
        <w:tc>
          <w:tcPr>
            <w:tcW w:w="556" w:type="dxa"/>
            <w:tcBorders>
              <w:top w:val="single" w:sz="4" w:space="0" w:color="auto"/>
              <w:left w:val="nil"/>
              <w:bottom w:val="nil"/>
              <w:right w:val="nil"/>
            </w:tcBorders>
          </w:tcPr>
          <w:p w14:paraId="254F59C9" w14:textId="77777777" w:rsidR="00821F2C" w:rsidRPr="003B6586" w:rsidRDefault="00821F2C" w:rsidP="00785A95">
            <w:pPr>
              <w:rPr>
                <w:sz w:val="20"/>
                <w:szCs w:val="18"/>
              </w:rPr>
            </w:pPr>
          </w:p>
        </w:tc>
        <w:tc>
          <w:tcPr>
            <w:tcW w:w="4541" w:type="dxa"/>
            <w:tcBorders>
              <w:left w:val="nil"/>
            </w:tcBorders>
          </w:tcPr>
          <w:p w14:paraId="70342E9C" w14:textId="77777777" w:rsidR="00821F2C" w:rsidRPr="003B6586" w:rsidRDefault="00821F2C" w:rsidP="00785A95">
            <w:pPr>
              <w:rPr>
                <w:sz w:val="20"/>
                <w:szCs w:val="18"/>
              </w:rPr>
            </w:pPr>
          </w:p>
        </w:tc>
      </w:tr>
    </w:tbl>
    <w:tbl>
      <w:tblPr>
        <w:tblStyle w:val="NTGTable1"/>
        <w:tblW w:w="10358" w:type="dxa"/>
        <w:tblBorders>
          <w:top w:val="none" w:sz="0" w:space="0" w:color="auto"/>
        </w:tblBorders>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692"/>
        <w:gridCol w:w="4969"/>
        <w:gridCol w:w="1135"/>
        <w:gridCol w:w="2562"/>
      </w:tblGrid>
      <w:tr w:rsidR="003B33BB" w:rsidRPr="007A5EFD" w14:paraId="12F8709C" w14:textId="77777777" w:rsidTr="002E41C0">
        <w:trPr>
          <w:trHeight w:val="27"/>
        </w:trPr>
        <w:tc>
          <w:tcPr>
            <w:tcW w:w="10358" w:type="dxa"/>
            <w:gridSpan w:val="4"/>
            <w:shd w:val="clear" w:color="auto" w:fill="343741" w:themeFill="text1"/>
            <w:noWrap/>
            <w:tcMar>
              <w:top w:w="108" w:type="dxa"/>
              <w:bottom w:w="108" w:type="dxa"/>
            </w:tcMar>
          </w:tcPr>
          <w:p w14:paraId="11E4D628" w14:textId="2A247198" w:rsidR="002F6176" w:rsidRPr="00572673" w:rsidRDefault="003B33BB" w:rsidP="002F6176">
            <w:pPr>
              <w:pStyle w:val="ListParagraph"/>
              <w:numPr>
                <w:ilvl w:val="0"/>
                <w:numId w:val="19"/>
              </w:numPr>
              <w:spacing w:after="40"/>
              <w:rPr>
                <w:b/>
                <w:bCs/>
              </w:rPr>
            </w:pPr>
            <w:r w:rsidRPr="00F4545A">
              <w:rPr>
                <w:rStyle w:val="Questionlabel"/>
                <w:color w:val="FFFFFF" w:themeColor="background1"/>
              </w:rPr>
              <w:t>Participant agreement</w:t>
            </w:r>
          </w:p>
        </w:tc>
      </w:tr>
      <w:tr w:rsidR="002E2A24" w:rsidRPr="007A5EFD" w14:paraId="016F264A" w14:textId="77777777" w:rsidTr="00EE7A08">
        <w:trPr>
          <w:trHeight w:val="27"/>
        </w:trPr>
        <w:tc>
          <w:tcPr>
            <w:tcW w:w="10358" w:type="dxa"/>
            <w:gridSpan w:val="4"/>
            <w:noWrap/>
            <w:tcMar>
              <w:top w:w="108" w:type="dxa"/>
              <w:bottom w:w="108" w:type="dxa"/>
            </w:tcMar>
          </w:tcPr>
          <w:p w14:paraId="5863A2F3" w14:textId="57439954" w:rsidR="002E2A24" w:rsidRPr="00EE7A08" w:rsidRDefault="00000000" w:rsidP="002E66F6">
            <w:pPr>
              <w:ind w:left="306" w:hanging="306"/>
              <w:rPr>
                <w:rStyle w:val="Questionlabel"/>
                <w:color w:val="FFFFFF" w:themeColor="background1"/>
              </w:rPr>
            </w:pPr>
            <w:sdt>
              <w:sdtPr>
                <w:rPr>
                  <w:b/>
                  <w:bCs/>
                </w:rPr>
                <w:id w:val="919608146"/>
                <w14:checkbox>
                  <w14:checked w14:val="0"/>
                  <w14:checkedState w14:val="2612" w14:font="MS Gothic"/>
                  <w14:uncheckedState w14:val="2610" w14:font="MS Gothic"/>
                </w14:checkbox>
              </w:sdtPr>
              <w:sdtEndPr>
                <w:rPr>
                  <w:b w:val="0"/>
                  <w:bCs w:val="0"/>
                </w:rPr>
              </w:sdtEndPr>
              <w:sdtContent>
                <w:r w:rsidR="00EE7A08">
                  <w:rPr>
                    <w:rFonts w:ascii="MS Gothic" w:eastAsia="MS Gothic" w:hAnsi="MS Gothic" w:hint="eastAsia"/>
                  </w:rPr>
                  <w:t>☐</w:t>
                </w:r>
              </w:sdtContent>
            </w:sdt>
            <w:r w:rsidR="00851281">
              <w:tab/>
              <w:t xml:space="preserve">I have read </w:t>
            </w:r>
            <w:r w:rsidR="002A4EDB" w:rsidRPr="002A4EDB">
              <w:t>and understood the collection notice and consent to the collection of my personal and sensitive information for the purposes</w:t>
            </w:r>
            <w:r w:rsidR="002A4EDB">
              <w:t xml:space="preserve"> stated</w:t>
            </w:r>
            <w:r w:rsidR="00B05663">
              <w:t>.</w:t>
            </w:r>
          </w:p>
        </w:tc>
      </w:tr>
      <w:tr w:rsidR="003B33BB" w:rsidRPr="007A5EFD" w14:paraId="0BDCC21B" w14:textId="77777777" w:rsidTr="002E41C0">
        <w:trPr>
          <w:trHeight w:val="27"/>
        </w:trPr>
        <w:tc>
          <w:tcPr>
            <w:tcW w:w="10358" w:type="dxa"/>
            <w:gridSpan w:val="4"/>
            <w:noWrap/>
            <w:tcMar>
              <w:top w:w="108" w:type="dxa"/>
              <w:bottom w:w="108" w:type="dxa"/>
            </w:tcMar>
          </w:tcPr>
          <w:p w14:paraId="29481036" w14:textId="0E300517" w:rsidR="003B33BB" w:rsidRPr="002A4EDB" w:rsidRDefault="00000000" w:rsidP="003B33BB">
            <w:pPr>
              <w:spacing w:before="60" w:after="0"/>
              <w:rPr>
                <w:rFonts w:asciiTheme="minorHAnsi" w:hAnsiTheme="minorHAnsi"/>
                <w:kern w:val="2"/>
                <w:szCs w:val="22"/>
                <w14:ligatures w14:val="standardContextual"/>
              </w:rPr>
            </w:pPr>
            <w:sdt>
              <w:sdtPr>
                <w:rPr>
                  <w:b/>
                  <w:bCs/>
                </w:rPr>
                <w:id w:val="388616438"/>
                <w14:checkbox>
                  <w14:checked w14:val="0"/>
                  <w14:checkedState w14:val="2612" w14:font="MS Gothic"/>
                  <w14:uncheckedState w14:val="2610" w14:font="MS Gothic"/>
                </w14:checkbox>
              </w:sdtPr>
              <w:sdtEndPr>
                <w:rPr>
                  <w:b w:val="0"/>
                  <w:bCs w:val="0"/>
                </w:rPr>
              </w:sdtEndPr>
              <w:sdtContent>
                <w:r w:rsidR="00B05663">
                  <w:rPr>
                    <w:rFonts w:ascii="MS Gothic" w:eastAsia="MS Gothic" w:hAnsi="MS Gothic" w:hint="eastAsia"/>
                  </w:rPr>
                  <w:t>☐</w:t>
                </w:r>
              </w:sdtContent>
            </w:sdt>
            <w:r w:rsidR="00B05663">
              <w:tab/>
            </w:r>
            <w:r w:rsidR="00B05663" w:rsidRPr="002A4EDB">
              <w:rPr>
                <w:rFonts w:asciiTheme="minorHAnsi" w:hAnsiTheme="minorHAnsi" w:cs="Arial"/>
                <w:color w:val="000000"/>
                <w:szCs w:val="22"/>
              </w:rPr>
              <w:t xml:space="preserve"> </w:t>
            </w:r>
            <w:r w:rsidR="003B33BB" w:rsidRPr="002A4EDB">
              <w:rPr>
                <w:rFonts w:asciiTheme="minorHAnsi" w:hAnsiTheme="minorHAnsi" w:cs="Arial"/>
                <w:color w:val="000000"/>
                <w:szCs w:val="22"/>
              </w:rPr>
              <w:t>As a participant undertaking work experience, I agree to:</w:t>
            </w:r>
          </w:p>
          <w:p w14:paraId="4CA2BD43" w14:textId="575E4AF4" w:rsidR="003B33BB" w:rsidRPr="002A4EDB" w:rsidRDefault="00F506DD" w:rsidP="003B33BB">
            <w:pPr>
              <w:pStyle w:val="ListParagraph"/>
              <w:numPr>
                <w:ilvl w:val="0"/>
                <w:numId w:val="14"/>
              </w:numPr>
              <w:spacing w:before="60" w:after="0"/>
              <w:rPr>
                <w:rFonts w:asciiTheme="minorHAnsi" w:eastAsia="Calibri" w:hAnsiTheme="minorHAnsi"/>
                <w:szCs w:val="22"/>
              </w:rPr>
            </w:pPr>
            <w:r w:rsidRPr="002A4EDB">
              <w:rPr>
                <w:rFonts w:asciiTheme="minorHAnsi" w:hAnsiTheme="minorHAnsi" w:cs="Arial"/>
                <w:color w:val="000000"/>
                <w:szCs w:val="22"/>
              </w:rPr>
              <w:t>participate</w:t>
            </w:r>
            <w:r w:rsidR="006A5BC9" w:rsidRPr="002A4EDB">
              <w:rPr>
                <w:rFonts w:asciiTheme="minorHAnsi" w:hAnsiTheme="minorHAnsi" w:cs="Arial"/>
                <w:color w:val="000000"/>
                <w:szCs w:val="22"/>
              </w:rPr>
              <w:t xml:space="preserve"> </w:t>
            </w:r>
            <w:r w:rsidR="00221FBD" w:rsidRPr="002A4EDB">
              <w:rPr>
                <w:rFonts w:asciiTheme="minorHAnsi" w:hAnsiTheme="minorHAnsi" w:cs="Arial"/>
                <w:color w:val="000000"/>
                <w:szCs w:val="22"/>
              </w:rPr>
              <w:t xml:space="preserve">in / read all </w:t>
            </w:r>
            <w:r w:rsidR="003B33BB" w:rsidRPr="002A4EDB">
              <w:rPr>
                <w:rFonts w:asciiTheme="minorHAnsi" w:hAnsiTheme="minorHAnsi" w:cs="Arial"/>
                <w:color w:val="000000"/>
                <w:szCs w:val="22"/>
              </w:rPr>
              <w:t xml:space="preserve">pre-placement information </w:t>
            </w:r>
            <w:r w:rsidR="00016070" w:rsidRPr="002A4EDB">
              <w:rPr>
                <w:rFonts w:asciiTheme="minorHAnsi" w:hAnsiTheme="minorHAnsi" w:cs="Arial"/>
                <w:color w:val="000000"/>
                <w:szCs w:val="22"/>
              </w:rPr>
              <w:t>provided.</w:t>
            </w:r>
          </w:p>
          <w:p w14:paraId="1A437E6C" w14:textId="77777777" w:rsidR="003B33BB" w:rsidRPr="002A4EDB" w:rsidRDefault="003B33BB" w:rsidP="003B33BB">
            <w:pPr>
              <w:pStyle w:val="ListParagraph"/>
              <w:numPr>
                <w:ilvl w:val="0"/>
                <w:numId w:val="14"/>
              </w:numPr>
              <w:spacing w:before="60" w:after="0"/>
              <w:rPr>
                <w:rFonts w:asciiTheme="minorHAnsi" w:hAnsiTheme="minorHAnsi"/>
                <w:szCs w:val="22"/>
              </w:rPr>
            </w:pPr>
            <w:r w:rsidRPr="002A4EDB">
              <w:rPr>
                <w:rFonts w:asciiTheme="minorHAnsi" w:hAnsiTheme="minorHAnsi" w:cs="Arial"/>
                <w:color w:val="000000"/>
                <w:szCs w:val="22"/>
              </w:rPr>
              <w:t>follow workplace rules, dress appropriately, and carry out lawful and reasonable directions</w:t>
            </w:r>
          </w:p>
          <w:p w14:paraId="1F7CC686" w14:textId="04A7A7F3" w:rsidR="009814E1" w:rsidRPr="002A4EDB" w:rsidRDefault="009814E1" w:rsidP="003B33BB">
            <w:pPr>
              <w:pStyle w:val="ListParagraph"/>
              <w:numPr>
                <w:ilvl w:val="0"/>
                <w:numId w:val="14"/>
              </w:numPr>
              <w:spacing w:before="60" w:after="0"/>
              <w:rPr>
                <w:rFonts w:asciiTheme="minorHAnsi" w:hAnsiTheme="minorHAnsi"/>
                <w:szCs w:val="22"/>
              </w:rPr>
            </w:pPr>
            <w:r w:rsidRPr="002A4EDB">
              <w:rPr>
                <w:rFonts w:asciiTheme="minorHAnsi" w:hAnsiTheme="minorHAnsi" w:cs="Arial"/>
                <w:color w:val="000000"/>
                <w:szCs w:val="22"/>
              </w:rPr>
              <w:t>comply with all workplace health and safety requirements, policies and procedures</w:t>
            </w:r>
          </w:p>
          <w:p w14:paraId="2A55A8DD" w14:textId="623ED4F6" w:rsidR="003B33BB" w:rsidRPr="002A4EDB" w:rsidRDefault="003B33BB" w:rsidP="003B33BB">
            <w:pPr>
              <w:pStyle w:val="ListParagraph"/>
              <w:numPr>
                <w:ilvl w:val="0"/>
                <w:numId w:val="14"/>
              </w:numPr>
              <w:spacing w:before="60" w:after="0"/>
              <w:rPr>
                <w:rFonts w:asciiTheme="minorHAnsi" w:hAnsiTheme="minorHAnsi"/>
                <w:szCs w:val="22"/>
              </w:rPr>
            </w:pPr>
            <w:r w:rsidRPr="002A4EDB">
              <w:rPr>
                <w:rFonts w:asciiTheme="minorHAnsi" w:hAnsiTheme="minorHAnsi" w:cs="Arial"/>
                <w:color w:val="000000"/>
                <w:szCs w:val="22"/>
              </w:rPr>
              <w:t>take reasonable care for my own health and safety and not adversely affect others</w:t>
            </w:r>
          </w:p>
          <w:p w14:paraId="2312D4D2" w14:textId="3BDD9051" w:rsidR="00186B82" w:rsidRPr="002A4EDB" w:rsidRDefault="00186B82" w:rsidP="003B33BB">
            <w:pPr>
              <w:pStyle w:val="ListParagraph"/>
              <w:numPr>
                <w:ilvl w:val="0"/>
                <w:numId w:val="14"/>
              </w:numPr>
              <w:spacing w:before="60" w:after="0"/>
              <w:rPr>
                <w:rFonts w:asciiTheme="minorHAnsi" w:hAnsiTheme="minorHAnsi"/>
                <w:szCs w:val="22"/>
              </w:rPr>
            </w:pPr>
            <w:r w:rsidRPr="002A4EDB">
              <w:rPr>
                <w:rFonts w:asciiTheme="minorHAnsi" w:hAnsiTheme="minorHAnsi" w:cs="Arial"/>
                <w:color w:val="000000"/>
                <w:szCs w:val="22"/>
              </w:rPr>
              <w:t>maintain professional behaviour and treat colleagues, clients and members of the publ</w:t>
            </w:r>
            <w:r w:rsidR="009814E1" w:rsidRPr="002A4EDB">
              <w:rPr>
                <w:rFonts w:asciiTheme="minorHAnsi" w:hAnsiTheme="minorHAnsi" w:cs="Arial"/>
                <w:color w:val="000000"/>
                <w:szCs w:val="22"/>
              </w:rPr>
              <w:t>ic respectfully</w:t>
            </w:r>
          </w:p>
          <w:p w14:paraId="333BDF88" w14:textId="46539BA7" w:rsidR="003B33BB" w:rsidRPr="002A4EDB" w:rsidRDefault="003B33BB" w:rsidP="003B33BB">
            <w:pPr>
              <w:pStyle w:val="ListParagraph"/>
              <w:numPr>
                <w:ilvl w:val="0"/>
                <w:numId w:val="14"/>
              </w:numPr>
              <w:spacing w:before="60" w:after="0"/>
              <w:rPr>
                <w:rFonts w:asciiTheme="minorHAnsi" w:hAnsiTheme="minorHAnsi"/>
                <w:szCs w:val="22"/>
              </w:rPr>
            </w:pPr>
            <w:r w:rsidRPr="002A4EDB">
              <w:rPr>
                <w:rFonts w:asciiTheme="minorHAnsi" w:hAnsiTheme="minorHAnsi" w:cs="Arial"/>
                <w:color w:val="000000"/>
                <w:szCs w:val="22"/>
              </w:rPr>
              <w:t xml:space="preserve">attend on the agreed days and times, or promptly notify my host workplace and </w:t>
            </w:r>
            <w:r w:rsidR="00ED3347" w:rsidRPr="002A4EDB">
              <w:rPr>
                <w:rFonts w:asciiTheme="minorHAnsi" w:hAnsiTheme="minorHAnsi" w:cs="Arial"/>
                <w:color w:val="000000"/>
                <w:szCs w:val="22"/>
              </w:rPr>
              <w:t xml:space="preserve">Early Careers </w:t>
            </w:r>
            <w:r w:rsidR="006A49B0">
              <w:rPr>
                <w:rFonts w:asciiTheme="minorHAnsi" w:hAnsiTheme="minorHAnsi" w:cs="Arial"/>
                <w:color w:val="000000"/>
                <w:szCs w:val="22"/>
              </w:rPr>
              <w:t xml:space="preserve">on </w:t>
            </w:r>
            <w:r w:rsidR="00ED3347" w:rsidRPr="002A4EDB">
              <w:rPr>
                <w:rFonts w:asciiTheme="minorHAnsi" w:hAnsiTheme="minorHAnsi" w:cs="Arial"/>
                <w:color w:val="000000"/>
                <w:szCs w:val="22"/>
              </w:rPr>
              <w:t>89994164</w:t>
            </w:r>
            <w:r w:rsidRPr="002A4EDB">
              <w:rPr>
                <w:rFonts w:asciiTheme="minorHAnsi" w:hAnsiTheme="minorHAnsi" w:cs="Arial"/>
                <w:color w:val="000000"/>
                <w:szCs w:val="22"/>
              </w:rPr>
              <w:t xml:space="preserve"> if I </w:t>
            </w:r>
            <w:r w:rsidR="005F5EC1" w:rsidRPr="002A4EDB">
              <w:rPr>
                <w:rFonts w:asciiTheme="minorHAnsi" w:hAnsiTheme="minorHAnsi" w:cs="Arial"/>
                <w:color w:val="000000"/>
                <w:szCs w:val="22"/>
              </w:rPr>
              <w:t>am unable to go to workplace</w:t>
            </w:r>
          </w:p>
          <w:p w14:paraId="1AFB358E" w14:textId="061A5BF0" w:rsidR="003B33BB" w:rsidRPr="002A4EDB" w:rsidRDefault="003B33BB" w:rsidP="003B33BB">
            <w:pPr>
              <w:pStyle w:val="ListParagraph"/>
              <w:numPr>
                <w:ilvl w:val="0"/>
                <w:numId w:val="14"/>
              </w:numPr>
              <w:spacing w:before="60" w:after="0"/>
              <w:rPr>
                <w:rFonts w:asciiTheme="minorHAnsi" w:hAnsiTheme="minorHAnsi"/>
                <w:szCs w:val="22"/>
              </w:rPr>
            </w:pPr>
            <w:r w:rsidRPr="002A4EDB">
              <w:rPr>
                <w:rFonts w:asciiTheme="minorHAnsi" w:hAnsiTheme="minorHAnsi" w:cs="Arial"/>
                <w:color w:val="000000"/>
                <w:szCs w:val="22"/>
              </w:rPr>
              <w:t xml:space="preserve">report any incident, accident, or placement concern </w:t>
            </w:r>
            <w:r w:rsidR="005E08D7" w:rsidRPr="002A4EDB">
              <w:rPr>
                <w:rFonts w:asciiTheme="minorHAnsi" w:hAnsiTheme="minorHAnsi" w:cs="Arial"/>
                <w:color w:val="000000"/>
                <w:szCs w:val="22"/>
              </w:rPr>
              <w:t>to the workplace supervisor</w:t>
            </w:r>
          </w:p>
          <w:p w14:paraId="31F61614" w14:textId="77777777" w:rsidR="00424883" w:rsidRPr="002A4EDB" w:rsidRDefault="003B33BB" w:rsidP="00424883">
            <w:pPr>
              <w:pStyle w:val="ListParagraph"/>
              <w:numPr>
                <w:ilvl w:val="0"/>
                <w:numId w:val="14"/>
              </w:numPr>
              <w:spacing w:before="60" w:after="0"/>
              <w:rPr>
                <w:rFonts w:asciiTheme="minorHAnsi" w:hAnsiTheme="minorHAnsi"/>
                <w:szCs w:val="22"/>
                <w:lang w:eastAsia="en-US"/>
              </w:rPr>
            </w:pPr>
            <w:r w:rsidRPr="002A4EDB">
              <w:rPr>
                <w:rFonts w:asciiTheme="minorHAnsi" w:hAnsiTheme="minorHAnsi" w:cs="Arial"/>
                <w:color w:val="000000"/>
                <w:szCs w:val="22"/>
              </w:rPr>
              <w:t xml:space="preserve">keep confidential and private information secure and not disclose it to others </w:t>
            </w:r>
          </w:p>
          <w:p w14:paraId="063A7665" w14:textId="537105BD" w:rsidR="003B33BB" w:rsidRPr="00055245" w:rsidRDefault="003B33BB" w:rsidP="00424883">
            <w:pPr>
              <w:pStyle w:val="ListParagraph"/>
              <w:numPr>
                <w:ilvl w:val="0"/>
                <w:numId w:val="14"/>
              </w:numPr>
              <w:spacing w:before="60" w:after="0"/>
              <w:rPr>
                <w:rStyle w:val="Questionlabel"/>
                <w:b w:val="0"/>
                <w:bCs w:val="0"/>
                <w:sz w:val="20"/>
                <w:lang w:eastAsia="en-US"/>
              </w:rPr>
            </w:pPr>
            <w:r w:rsidRPr="002A4EDB">
              <w:rPr>
                <w:rFonts w:asciiTheme="minorHAnsi" w:hAnsiTheme="minorHAnsi" w:cs="Arial"/>
                <w:color w:val="000000"/>
                <w:szCs w:val="22"/>
              </w:rPr>
              <w:t>understand that the information in this form will be shared with the host workplace to arrange and manage the placement</w:t>
            </w:r>
            <w:r w:rsidR="008740D3" w:rsidRPr="002A4EDB">
              <w:rPr>
                <w:rFonts w:asciiTheme="minorHAnsi" w:hAnsiTheme="minorHAnsi" w:cs="Arial"/>
                <w:color w:val="000000"/>
                <w:szCs w:val="22"/>
              </w:rPr>
              <w:t>.</w:t>
            </w:r>
          </w:p>
        </w:tc>
      </w:tr>
      <w:tr w:rsidR="003B33BB" w:rsidRPr="007A5EFD" w14:paraId="48F0E7D9" w14:textId="77777777" w:rsidTr="002E41C0">
        <w:trPr>
          <w:trHeight w:val="311"/>
        </w:trPr>
        <w:tc>
          <w:tcPr>
            <w:tcW w:w="1692" w:type="dxa"/>
            <w:noWrap/>
            <w:tcMar>
              <w:top w:w="108" w:type="dxa"/>
              <w:bottom w:w="108" w:type="dxa"/>
            </w:tcMar>
          </w:tcPr>
          <w:p w14:paraId="787F4948" w14:textId="39BF273C" w:rsidR="003B33BB" w:rsidRPr="00055245" w:rsidRDefault="003B33BB" w:rsidP="003B33BB">
            <w:pPr>
              <w:rPr>
                <w:rStyle w:val="Questionlabel"/>
                <w:sz w:val="20"/>
              </w:rPr>
            </w:pPr>
            <w:r w:rsidRPr="00055245">
              <w:rPr>
                <w:rStyle w:val="Questionlabel"/>
                <w:sz w:val="20"/>
              </w:rPr>
              <w:t>Participant Signature</w:t>
            </w:r>
          </w:p>
        </w:tc>
        <w:tc>
          <w:tcPr>
            <w:tcW w:w="4969" w:type="dxa"/>
            <w:noWrap/>
            <w:tcMar>
              <w:top w:w="108" w:type="dxa"/>
              <w:bottom w:w="108" w:type="dxa"/>
            </w:tcMar>
          </w:tcPr>
          <w:p w14:paraId="462B361C" w14:textId="77777777" w:rsidR="003B33BB" w:rsidRPr="00055245" w:rsidRDefault="003B33BB" w:rsidP="003B33BB">
            <w:pPr>
              <w:rPr>
                <w:sz w:val="20"/>
              </w:rPr>
            </w:pPr>
          </w:p>
        </w:tc>
        <w:tc>
          <w:tcPr>
            <w:tcW w:w="1135" w:type="dxa"/>
            <w:tcMar>
              <w:top w:w="108" w:type="dxa"/>
              <w:bottom w:w="108" w:type="dxa"/>
            </w:tcMar>
          </w:tcPr>
          <w:p w14:paraId="02C799D5" w14:textId="49F5724A" w:rsidR="003B33BB" w:rsidRPr="00055245" w:rsidRDefault="003B33BB" w:rsidP="003B33BB">
            <w:pPr>
              <w:rPr>
                <w:rStyle w:val="Questionlabel"/>
                <w:sz w:val="20"/>
              </w:rPr>
            </w:pPr>
            <w:r w:rsidRPr="00055245">
              <w:rPr>
                <w:rStyle w:val="Questionlabel"/>
                <w:sz w:val="20"/>
              </w:rPr>
              <w:t xml:space="preserve">Date </w:t>
            </w:r>
          </w:p>
        </w:tc>
        <w:tc>
          <w:tcPr>
            <w:tcW w:w="2562" w:type="dxa"/>
            <w:tcMar>
              <w:top w:w="108" w:type="dxa"/>
              <w:bottom w:w="108" w:type="dxa"/>
            </w:tcMar>
          </w:tcPr>
          <w:p w14:paraId="3E6522B2" w14:textId="77777777" w:rsidR="003B33BB" w:rsidRPr="002C0BEF" w:rsidRDefault="003B33BB" w:rsidP="003B33BB"/>
        </w:tc>
      </w:tr>
    </w:tbl>
    <w:p w14:paraId="335EBBB9" w14:textId="0445481A" w:rsidR="00314917" w:rsidRDefault="00314917">
      <w:pPr>
        <w:rPr>
          <w:iCs/>
        </w:rPr>
      </w:pPr>
    </w:p>
    <w:p w14:paraId="70EBB408" w14:textId="77777777" w:rsidR="00314917" w:rsidRDefault="00314917">
      <w:pPr>
        <w:rPr>
          <w:iCs/>
        </w:rPr>
      </w:pPr>
      <w:r>
        <w:rPr>
          <w:iCs/>
        </w:rPr>
        <w:br w:type="page"/>
      </w:r>
    </w:p>
    <w:tbl>
      <w:tblPr>
        <w:tblStyle w:val="NTGTable1"/>
        <w:tblW w:w="10353"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983"/>
        <w:gridCol w:w="3224"/>
        <w:gridCol w:w="1456"/>
        <w:gridCol w:w="1418"/>
        <w:gridCol w:w="2272"/>
      </w:tblGrid>
      <w:tr w:rsidR="003B33BB" w:rsidRPr="007A5EFD" w14:paraId="2ECC14D8" w14:textId="77777777" w:rsidTr="004B5526">
        <w:trPr>
          <w:trHeight w:val="27"/>
        </w:trPr>
        <w:tc>
          <w:tcPr>
            <w:tcW w:w="10353" w:type="dxa"/>
            <w:gridSpan w:val="5"/>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1A32ED73" w14:textId="318E18EB" w:rsidR="003B33BB" w:rsidRPr="007A5EFD" w:rsidRDefault="003B33BB" w:rsidP="00587350">
            <w:pPr>
              <w:pStyle w:val="ListParagraph"/>
              <w:numPr>
                <w:ilvl w:val="0"/>
                <w:numId w:val="19"/>
              </w:numPr>
              <w:spacing w:after="40"/>
              <w:rPr>
                <w:rStyle w:val="Questionlabel"/>
              </w:rPr>
            </w:pPr>
            <w:r w:rsidRPr="00587350">
              <w:rPr>
                <w:rStyle w:val="Questionlabel"/>
                <w:color w:val="FFFFFF" w:themeColor="background1"/>
              </w:rPr>
              <w:lastRenderedPageBreak/>
              <w:t>Parent/guardian details</w:t>
            </w:r>
            <w:r w:rsidR="00587350">
              <w:rPr>
                <w:rStyle w:val="Questionlabel"/>
                <w:color w:val="FFFFFF" w:themeColor="background1"/>
              </w:rPr>
              <w:t xml:space="preserve"> and </w:t>
            </w:r>
            <w:r w:rsidR="00D75334">
              <w:rPr>
                <w:rStyle w:val="Questionlabel"/>
                <w:color w:val="FFFFFF" w:themeColor="background1"/>
              </w:rPr>
              <w:t>agreement</w:t>
            </w:r>
          </w:p>
        </w:tc>
      </w:tr>
      <w:tr w:rsidR="003B33BB" w:rsidRPr="007A5EFD" w14:paraId="578CE606" w14:textId="77777777" w:rsidTr="004B5526">
        <w:trPr>
          <w:trHeight w:val="27"/>
        </w:trPr>
        <w:tc>
          <w:tcPr>
            <w:tcW w:w="1983" w:type="dxa"/>
            <w:tcBorders>
              <w:top w:val="single" w:sz="4" w:space="0" w:color="auto"/>
              <w:left w:val="single" w:sz="4" w:space="0" w:color="auto"/>
              <w:bottom w:val="single" w:sz="4" w:space="0" w:color="auto"/>
            </w:tcBorders>
            <w:noWrap/>
            <w:tcMar>
              <w:top w:w="108" w:type="dxa"/>
              <w:bottom w:w="108" w:type="dxa"/>
            </w:tcMar>
          </w:tcPr>
          <w:p w14:paraId="5370FD98" w14:textId="4CC3D6A5" w:rsidR="003B33BB" w:rsidRDefault="003B33BB" w:rsidP="003B33BB">
            <w:pPr>
              <w:rPr>
                <w:rStyle w:val="Questionlabel"/>
              </w:rPr>
            </w:pPr>
            <w:r>
              <w:rPr>
                <w:rStyle w:val="Questionlabel"/>
              </w:rPr>
              <w:t>Contact name</w:t>
            </w:r>
          </w:p>
        </w:tc>
        <w:tc>
          <w:tcPr>
            <w:tcW w:w="3224" w:type="dxa"/>
            <w:tcBorders>
              <w:top w:val="single" w:sz="4" w:space="0" w:color="auto"/>
              <w:bottom w:val="single" w:sz="4" w:space="0" w:color="auto"/>
              <w:right w:val="single" w:sz="4" w:space="0" w:color="auto"/>
            </w:tcBorders>
            <w:noWrap/>
            <w:tcMar>
              <w:top w:w="108" w:type="dxa"/>
              <w:bottom w:w="108" w:type="dxa"/>
            </w:tcMar>
          </w:tcPr>
          <w:p w14:paraId="30BD8424" w14:textId="77777777" w:rsidR="003B33BB" w:rsidRPr="002C0BEF" w:rsidRDefault="003B33BB" w:rsidP="003B33BB"/>
        </w:tc>
        <w:tc>
          <w:tcPr>
            <w:tcW w:w="2874" w:type="dxa"/>
            <w:gridSpan w:val="2"/>
            <w:tcBorders>
              <w:top w:val="single" w:sz="4" w:space="0" w:color="auto"/>
              <w:bottom w:val="single" w:sz="4" w:space="0" w:color="auto"/>
              <w:right w:val="single" w:sz="4" w:space="0" w:color="auto"/>
            </w:tcBorders>
            <w:tcMar>
              <w:top w:w="108" w:type="dxa"/>
              <w:bottom w:w="108" w:type="dxa"/>
            </w:tcMar>
          </w:tcPr>
          <w:p w14:paraId="71831D56" w14:textId="782DB5EF" w:rsidR="003B33BB" w:rsidRPr="007A5EFD" w:rsidRDefault="003B33BB" w:rsidP="003B33BB">
            <w:pPr>
              <w:rPr>
                <w:rStyle w:val="Questionlabel"/>
              </w:rPr>
            </w:pPr>
            <w:r>
              <w:rPr>
                <w:rStyle w:val="Questionlabel"/>
              </w:rPr>
              <w:t>Relationship to participant</w:t>
            </w:r>
          </w:p>
        </w:tc>
        <w:tc>
          <w:tcPr>
            <w:tcW w:w="2272" w:type="dxa"/>
            <w:tcBorders>
              <w:top w:val="single" w:sz="4" w:space="0" w:color="auto"/>
              <w:bottom w:val="single" w:sz="4" w:space="0" w:color="auto"/>
              <w:right w:val="single" w:sz="4" w:space="0" w:color="auto"/>
            </w:tcBorders>
            <w:tcMar>
              <w:top w:w="108" w:type="dxa"/>
              <w:bottom w:w="108" w:type="dxa"/>
            </w:tcMar>
          </w:tcPr>
          <w:p w14:paraId="4E09584A" w14:textId="77777777" w:rsidR="003B33BB" w:rsidRPr="002C0BEF" w:rsidRDefault="003B33BB" w:rsidP="003B33BB"/>
        </w:tc>
      </w:tr>
      <w:tr w:rsidR="003B33BB" w:rsidRPr="007A5EFD" w14:paraId="38791499" w14:textId="77777777" w:rsidTr="004B5526">
        <w:trPr>
          <w:trHeight w:val="27"/>
        </w:trPr>
        <w:tc>
          <w:tcPr>
            <w:tcW w:w="1983" w:type="dxa"/>
            <w:tcBorders>
              <w:top w:val="single" w:sz="4" w:space="0" w:color="auto"/>
              <w:left w:val="single" w:sz="4" w:space="0" w:color="auto"/>
              <w:bottom w:val="single" w:sz="4" w:space="0" w:color="auto"/>
            </w:tcBorders>
            <w:noWrap/>
            <w:tcMar>
              <w:top w:w="108" w:type="dxa"/>
              <w:bottom w:w="108" w:type="dxa"/>
            </w:tcMar>
          </w:tcPr>
          <w:p w14:paraId="3AAC4B07" w14:textId="6929886B" w:rsidR="003B33BB" w:rsidRDefault="003B33BB" w:rsidP="003B33BB">
            <w:pPr>
              <w:rPr>
                <w:rStyle w:val="Questionlabel"/>
              </w:rPr>
            </w:pPr>
            <w:r>
              <w:rPr>
                <w:rStyle w:val="Questionlabel"/>
              </w:rPr>
              <w:t>Address</w:t>
            </w:r>
          </w:p>
        </w:tc>
        <w:tc>
          <w:tcPr>
            <w:tcW w:w="8370" w:type="dxa"/>
            <w:gridSpan w:val="4"/>
            <w:tcBorders>
              <w:top w:val="single" w:sz="4" w:space="0" w:color="auto"/>
              <w:bottom w:val="single" w:sz="4" w:space="0" w:color="auto"/>
              <w:right w:val="single" w:sz="4" w:space="0" w:color="auto"/>
            </w:tcBorders>
            <w:noWrap/>
            <w:tcMar>
              <w:top w:w="108" w:type="dxa"/>
              <w:bottom w:w="108" w:type="dxa"/>
            </w:tcMar>
          </w:tcPr>
          <w:p w14:paraId="63E3E29A" w14:textId="77777777" w:rsidR="003B33BB" w:rsidRPr="002C0BEF" w:rsidRDefault="003B33BB" w:rsidP="003B33BB"/>
        </w:tc>
      </w:tr>
      <w:tr w:rsidR="003B33BB" w:rsidRPr="007A5EFD" w14:paraId="26DCE4B1" w14:textId="77777777" w:rsidTr="004B5526">
        <w:trPr>
          <w:trHeight w:val="27"/>
        </w:trPr>
        <w:tc>
          <w:tcPr>
            <w:tcW w:w="1983" w:type="dxa"/>
            <w:tcBorders>
              <w:top w:val="single" w:sz="4" w:space="0" w:color="auto"/>
              <w:left w:val="single" w:sz="4" w:space="0" w:color="auto"/>
              <w:bottom w:val="single" w:sz="4" w:space="0" w:color="auto"/>
            </w:tcBorders>
            <w:noWrap/>
            <w:tcMar>
              <w:top w:w="108" w:type="dxa"/>
              <w:bottom w:w="108" w:type="dxa"/>
            </w:tcMar>
          </w:tcPr>
          <w:p w14:paraId="7228E574" w14:textId="21859212" w:rsidR="003B33BB" w:rsidRDefault="00BC2FF3" w:rsidP="003B33BB">
            <w:pPr>
              <w:rPr>
                <w:rStyle w:val="Questionlabel"/>
              </w:rPr>
            </w:pPr>
            <w:r>
              <w:rPr>
                <w:rStyle w:val="Questionlabel"/>
              </w:rPr>
              <w:t>Email</w:t>
            </w:r>
            <w:r w:rsidR="003B33BB">
              <w:rPr>
                <w:rStyle w:val="Questionlabel"/>
              </w:rPr>
              <w:t xml:space="preserve"> </w:t>
            </w:r>
          </w:p>
        </w:tc>
        <w:tc>
          <w:tcPr>
            <w:tcW w:w="3224" w:type="dxa"/>
            <w:tcBorders>
              <w:top w:val="single" w:sz="4" w:space="0" w:color="auto"/>
              <w:bottom w:val="single" w:sz="4" w:space="0" w:color="auto"/>
              <w:right w:val="single" w:sz="4" w:space="0" w:color="auto"/>
            </w:tcBorders>
            <w:noWrap/>
            <w:tcMar>
              <w:top w:w="108" w:type="dxa"/>
              <w:bottom w:w="108" w:type="dxa"/>
            </w:tcMar>
          </w:tcPr>
          <w:p w14:paraId="25F77D64" w14:textId="77777777" w:rsidR="003B33BB" w:rsidRPr="002C0BEF" w:rsidRDefault="003B33BB" w:rsidP="003B33BB"/>
        </w:tc>
        <w:tc>
          <w:tcPr>
            <w:tcW w:w="2874" w:type="dxa"/>
            <w:gridSpan w:val="2"/>
            <w:tcBorders>
              <w:top w:val="single" w:sz="4" w:space="0" w:color="auto"/>
              <w:bottom w:val="single" w:sz="4" w:space="0" w:color="auto"/>
              <w:right w:val="single" w:sz="4" w:space="0" w:color="auto"/>
            </w:tcBorders>
            <w:tcMar>
              <w:top w:w="108" w:type="dxa"/>
              <w:bottom w:w="108" w:type="dxa"/>
            </w:tcMar>
          </w:tcPr>
          <w:p w14:paraId="22922EAF" w14:textId="6F973E52" w:rsidR="003B33BB" w:rsidRDefault="00BC2FF3" w:rsidP="003B33BB">
            <w:pPr>
              <w:rPr>
                <w:rStyle w:val="Questionlabel"/>
              </w:rPr>
            </w:pPr>
            <w:r>
              <w:rPr>
                <w:rStyle w:val="Questionlabel"/>
              </w:rPr>
              <w:t>Contact number</w:t>
            </w:r>
          </w:p>
        </w:tc>
        <w:tc>
          <w:tcPr>
            <w:tcW w:w="2272" w:type="dxa"/>
            <w:tcBorders>
              <w:top w:val="single" w:sz="4" w:space="0" w:color="auto"/>
              <w:bottom w:val="single" w:sz="4" w:space="0" w:color="auto"/>
              <w:right w:val="single" w:sz="4" w:space="0" w:color="auto"/>
            </w:tcBorders>
            <w:tcMar>
              <w:top w:w="108" w:type="dxa"/>
              <w:bottom w:w="108" w:type="dxa"/>
            </w:tcMar>
          </w:tcPr>
          <w:p w14:paraId="5D15C2BE" w14:textId="77777777" w:rsidR="003B33BB" w:rsidRPr="002C0BEF" w:rsidRDefault="003B33BB" w:rsidP="003B33BB"/>
        </w:tc>
      </w:tr>
      <w:tr w:rsidR="00D75334" w:rsidRPr="007A5EFD" w14:paraId="5BD24D80" w14:textId="77777777" w:rsidTr="004B5526">
        <w:trPr>
          <w:trHeight w:val="164"/>
        </w:trPr>
        <w:tc>
          <w:tcPr>
            <w:tcW w:w="10353" w:type="dxa"/>
            <w:gridSpan w:val="5"/>
            <w:tcBorders>
              <w:top w:val="single" w:sz="4" w:space="0" w:color="auto"/>
              <w:left w:val="single" w:sz="4" w:space="0" w:color="auto"/>
              <w:bottom w:val="single" w:sz="4" w:space="0" w:color="auto"/>
              <w:right w:val="single" w:sz="4" w:space="0" w:color="auto"/>
            </w:tcBorders>
            <w:shd w:val="clear" w:color="auto" w:fill="F2F2F2" w:themeFill="background2" w:themeFillShade="F2"/>
            <w:noWrap/>
            <w:tcMar>
              <w:top w:w="108" w:type="dxa"/>
              <w:bottom w:w="108" w:type="dxa"/>
            </w:tcMar>
          </w:tcPr>
          <w:p w14:paraId="0A3985E5" w14:textId="78F4C2C5" w:rsidR="00D75334" w:rsidRPr="00525C8D" w:rsidRDefault="00D75334" w:rsidP="00525C8D">
            <w:pPr>
              <w:rPr>
                <w:rStyle w:val="Questionlabel"/>
                <w:b w:val="0"/>
                <w:bCs w:val="0"/>
              </w:rPr>
            </w:pPr>
            <w:r w:rsidRPr="00380A75">
              <w:rPr>
                <w:rStyle w:val="Questionlabel"/>
              </w:rPr>
              <w:t>As a parent</w:t>
            </w:r>
            <w:r>
              <w:rPr>
                <w:rStyle w:val="Questionlabel"/>
              </w:rPr>
              <w:t>/</w:t>
            </w:r>
            <w:r w:rsidRPr="00380A75">
              <w:rPr>
                <w:rStyle w:val="Questionlabel"/>
              </w:rPr>
              <w:t>guardian</w:t>
            </w:r>
            <w:r>
              <w:rPr>
                <w:rStyle w:val="Questionlabel"/>
              </w:rPr>
              <w:t xml:space="preserve"> of this </w:t>
            </w:r>
            <w:r w:rsidRPr="00DA357E">
              <w:rPr>
                <w:rStyle w:val="Questionlabel"/>
              </w:rPr>
              <w:t>participant</w:t>
            </w:r>
            <w:r w:rsidRPr="00380A75">
              <w:rPr>
                <w:rStyle w:val="Questionlabel"/>
              </w:rPr>
              <w:t>, I:</w:t>
            </w:r>
          </w:p>
        </w:tc>
      </w:tr>
      <w:tr w:rsidR="001E7517" w:rsidRPr="007A5EFD" w14:paraId="310C6F79" w14:textId="77777777" w:rsidTr="004B5526">
        <w:trPr>
          <w:trHeight w:val="484"/>
        </w:trPr>
        <w:tc>
          <w:tcPr>
            <w:tcW w:w="8081"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5D2EC934" w14:textId="75252840" w:rsidR="001E7517" w:rsidRPr="009575AB" w:rsidRDefault="001E7517" w:rsidP="00876910">
            <w:pPr>
              <w:ind w:left="179"/>
              <w:rPr>
                <w:rStyle w:val="Questionlabel"/>
                <w:b w:val="0"/>
                <w:bCs w:val="0"/>
              </w:rPr>
            </w:pPr>
            <w:r>
              <w:rPr>
                <w:rStyle w:val="Questionlabel"/>
                <w:b w:val="0"/>
                <w:bCs w:val="0"/>
              </w:rPr>
              <w:t xml:space="preserve">give </w:t>
            </w:r>
            <w:r w:rsidRPr="001715B0">
              <w:rPr>
                <w:rStyle w:val="Questionlabel"/>
                <w:b w:val="0"/>
                <w:bCs w:val="0"/>
              </w:rPr>
              <w:t xml:space="preserve">consent to </w:t>
            </w:r>
            <w:r w:rsidR="008748D6" w:rsidRPr="00DA357E">
              <w:rPr>
                <w:rStyle w:val="Questionlabel"/>
                <w:b w:val="0"/>
              </w:rPr>
              <w:t>them</w:t>
            </w:r>
            <w:r w:rsidRPr="001715B0">
              <w:rPr>
                <w:rStyle w:val="Questionlabel"/>
                <w:b w:val="0"/>
                <w:bCs w:val="0"/>
              </w:rPr>
              <w:t xml:space="preserve"> undertaking work experience </w:t>
            </w:r>
            <w:r w:rsidR="00625812">
              <w:rPr>
                <w:rStyle w:val="Questionlabel"/>
                <w:b w:val="0"/>
                <w:bCs w:val="0"/>
              </w:rPr>
              <w:t>in</w:t>
            </w:r>
            <w:r w:rsidRPr="001715B0">
              <w:rPr>
                <w:rStyle w:val="Questionlabel"/>
                <w:b w:val="0"/>
                <w:bCs w:val="0"/>
              </w:rPr>
              <w:t xml:space="preserve"> the </w:t>
            </w:r>
            <w:r w:rsidR="00625812">
              <w:rPr>
                <w:rStyle w:val="Questionlabel"/>
                <w:b w:val="0"/>
                <w:bCs w:val="0"/>
              </w:rPr>
              <w:t>NT Government</w:t>
            </w:r>
            <w:r>
              <w:rPr>
                <w:rStyle w:val="Questionlabel"/>
                <w:b w:val="0"/>
                <w:bCs w:val="0"/>
              </w:rPr>
              <w:t>.</w:t>
            </w:r>
          </w:p>
        </w:tc>
        <w:tc>
          <w:tcPr>
            <w:tcW w:w="2272" w:type="dxa"/>
            <w:tcBorders>
              <w:left w:val="single" w:sz="4" w:space="0" w:color="auto"/>
              <w:right w:val="single" w:sz="4" w:space="0" w:color="auto"/>
            </w:tcBorders>
          </w:tcPr>
          <w:p w14:paraId="66E9C3E1" w14:textId="708785D4" w:rsidR="001E7517" w:rsidRPr="00525C8D" w:rsidRDefault="00000000" w:rsidP="00525C8D">
            <w:pPr>
              <w:rPr>
                <w:rStyle w:val="Questionlabel"/>
                <w:b w:val="0"/>
                <w:bCs w:val="0"/>
              </w:rPr>
            </w:pPr>
            <w:sdt>
              <w:sdtPr>
                <w:rPr>
                  <w:b/>
                  <w:bCs/>
                </w:rPr>
                <w:id w:val="-465352274"/>
                <w14:checkbox>
                  <w14:checked w14:val="0"/>
                  <w14:checkedState w14:val="2612" w14:font="MS Gothic"/>
                  <w14:uncheckedState w14:val="2610" w14:font="MS Gothic"/>
                </w14:checkbox>
              </w:sdtPr>
              <w:sdtEndPr>
                <w:rPr>
                  <w:b w:val="0"/>
                  <w:bCs w:val="0"/>
                </w:rPr>
              </w:sdtEndPr>
              <w:sdtContent>
                <w:r w:rsidR="00416788">
                  <w:rPr>
                    <w:rFonts w:ascii="MS Gothic" w:eastAsia="MS Gothic" w:hAnsi="MS Gothic" w:hint="eastAsia"/>
                  </w:rPr>
                  <w:t>☐</w:t>
                </w:r>
              </w:sdtContent>
            </w:sdt>
            <w:r w:rsidR="00416788">
              <w:t xml:space="preserve"> Yes   </w:t>
            </w:r>
            <w:sdt>
              <w:sdtPr>
                <w:id w:val="-186914047"/>
                <w14:checkbox>
                  <w14:checked w14:val="0"/>
                  <w14:checkedState w14:val="2612" w14:font="MS Gothic"/>
                  <w14:uncheckedState w14:val="2610" w14:font="MS Gothic"/>
                </w14:checkbox>
              </w:sdtPr>
              <w:sdtContent>
                <w:r w:rsidR="00416788">
                  <w:rPr>
                    <w:rFonts w:ascii="MS Gothic" w:eastAsia="MS Gothic" w:hAnsi="MS Gothic" w:hint="eastAsia"/>
                  </w:rPr>
                  <w:t>☐</w:t>
                </w:r>
              </w:sdtContent>
            </w:sdt>
            <w:r w:rsidR="00416788">
              <w:t xml:space="preserve"> No  </w:t>
            </w:r>
          </w:p>
        </w:tc>
      </w:tr>
      <w:tr w:rsidR="001E7517" w:rsidRPr="007A5EFD" w14:paraId="4E87B925" w14:textId="77777777" w:rsidTr="004B5526">
        <w:trPr>
          <w:trHeight w:val="254"/>
        </w:trPr>
        <w:tc>
          <w:tcPr>
            <w:tcW w:w="8081"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451D3B8A" w14:textId="3D4D8B1A" w:rsidR="001E7517" w:rsidRPr="009575AB" w:rsidRDefault="00DE10A4" w:rsidP="00876910">
            <w:pPr>
              <w:ind w:left="179"/>
              <w:rPr>
                <w:rStyle w:val="Questionlabel"/>
                <w:b w:val="0"/>
                <w:bCs w:val="0"/>
              </w:rPr>
            </w:pPr>
            <w:r>
              <w:rPr>
                <w:rStyle w:val="Questionlabel"/>
                <w:b w:val="0"/>
                <w:bCs w:val="0"/>
              </w:rPr>
              <w:t>a</w:t>
            </w:r>
            <w:r w:rsidR="000261D3">
              <w:rPr>
                <w:rStyle w:val="Questionlabel"/>
                <w:b w:val="0"/>
                <w:bCs w:val="0"/>
              </w:rPr>
              <w:t>g</w:t>
            </w:r>
            <w:r>
              <w:rPr>
                <w:rStyle w:val="Questionlabel"/>
                <w:b w:val="0"/>
                <w:bCs w:val="0"/>
              </w:rPr>
              <w:t xml:space="preserve">ree </w:t>
            </w:r>
            <w:r w:rsidR="001E7517" w:rsidRPr="001715B0">
              <w:rPr>
                <w:rStyle w:val="Questionlabel"/>
                <w:b w:val="0"/>
                <w:bCs w:val="0"/>
              </w:rPr>
              <w:t>to the information in this form being provided to the workplace</w:t>
            </w:r>
            <w:r w:rsidR="001E7517">
              <w:rPr>
                <w:rStyle w:val="Questionlabel"/>
                <w:b w:val="0"/>
                <w:bCs w:val="0"/>
              </w:rPr>
              <w:t>.</w:t>
            </w:r>
          </w:p>
        </w:tc>
        <w:tc>
          <w:tcPr>
            <w:tcW w:w="2272" w:type="dxa"/>
            <w:tcBorders>
              <w:left w:val="single" w:sz="4" w:space="0" w:color="auto"/>
              <w:right w:val="single" w:sz="4" w:space="0" w:color="auto"/>
            </w:tcBorders>
          </w:tcPr>
          <w:p w14:paraId="0D81FB05" w14:textId="3DA28FAB" w:rsidR="001E7517" w:rsidRPr="00525C8D" w:rsidRDefault="00000000" w:rsidP="00525C8D">
            <w:pPr>
              <w:rPr>
                <w:rStyle w:val="Questionlabel"/>
                <w:b w:val="0"/>
                <w:bCs w:val="0"/>
              </w:rPr>
            </w:pPr>
            <w:sdt>
              <w:sdtPr>
                <w:rPr>
                  <w:b/>
                  <w:bCs/>
                </w:rPr>
                <w:id w:val="877364271"/>
                <w14:checkbox>
                  <w14:checked w14:val="0"/>
                  <w14:checkedState w14:val="2612" w14:font="MS Gothic"/>
                  <w14:uncheckedState w14:val="2610" w14:font="MS Gothic"/>
                </w14:checkbox>
              </w:sdtPr>
              <w:sdtEndPr>
                <w:rPr>
                  <w:b w:val="0"/>
                  <w:bCs w:val="0"/>
                </w:rPr>
              </w:sdtEndPr>
              <w:sdtContent>
                <w:r w:rsidR="00416788">
                  <w:rPr>
                    <w:rFonts w:ascii="MS Gothic" w:eastAsia="MS Gothic" w:hAnsi="MS Gothic" w:hint="eastAsia"/>
                  </w:rPr>
                  <w:t>☐</w:t>
                </w:r>
              </w:sdtContent>
            </w:sdt>
            <w:r w:rsidR="00416788">
              <w:t xml:space="preserve"> Yes   </w:t>
            </w:r>
            <w:sdt>
              <w:sdtPr>
                <w:id w:val="1802878117"/>
                <w14:checkbox>
                  <w14:checked w14:val="0"/>
                  <w14:checkedState w14:val="2612" w14:font="MS Gothic"/>
                  <w14:uncheckedState w14:val="2610" w14:font="MS Gothic"/>
                </w14:checkbox>
              </w:sdtPr>
              <w:sdtContent>
                <w:r w:rsidR="00416788">
                  <w:rPr>
                    <w:rFonts w:ascii="MS Gothic" w:eastAsia="MS Gothic" w:hAnsi="MS Gothic" w:hint="eastAsia"/>
                  </w:rPr>
                  <w:t>☐</w:t>
                </w:r>
              </w:sdtContent>
            </w:sdt>
            <w:r w:rsidR="00416788">
              <w:t xml:space="preserve"> No  </w:t>
            </w:r>
          </w:p>
        </w:tc>
      </w:tr>
      <w:tr w:rsidR="001E7517" w:rsidRPr="007A5EFD" w14:paraId="0B5A8CEA" w14:textId="77777777" w:rsidTr="004B5526">
        <w:trPr>
          <w:trHeight w:val="290"/>
        </w:trPr>
        <w:tc>
          <w:tcPr>
            <w:tcW w:w="8081"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47D6A179" w14:textId="37AC91B0" w:rsidR="001E7517" w:rsidRPr="009575AB" w:rsidRDefault="001E7517" w:rsidP="00876910">
            <w:pPr>
              <w:ind w:left="179"/>
              <w:rPr>
                <w:rStyle w:val="Questionlabel"/>
                <w:b w:val="0"/>
                <w:bCs w:val="0"/>
              </w:rPr>
            </w:pPr>
            <w:r w:rsidRPr="001715B0">
              <w:rPr>
                <w:rStyle w:val="Questionlabel"/>
                <w:b w:val="0"/>
                <w:bCs w:val="0"/>
              </w:rPr>
              <w:t>give permission for</w:t>
            </w:r>
            <w:r>
              <w:rPr>
                <w:rStyle w:val="Questionlabel"/>
                <w:b w:val="0"/>
                <w:bCs w:val="0"/>
              </w:rPr>
              <w:t xml:space="preserve"> </w:t>
            </w:r>
            <w:r w:rsidR="0020040B">
              <w:rPr>
                <w:rStyle w:val="Questionlabel"/>
                <w:b w:val="0"/>
                <w:bCs w:val="0"/>
              </w:rPr>
              <w:t>them</w:t>
            </w:r>
            <w:r>
              <w:rPr>
                <w:rStyle w:val="Questionlabel"/>
                <w:b w:val="0"/>
                <w:bCs w:val="0"/>
              </w:rPr>
              <w:t xml:space="preserve"> to receive</w:t>
            </w:r>
            <w:r w:rsidRPr="001715B0">
              <w:rPr>
                <w:rStyle w:val="Questionlabel"/>
                <w:b w:val="0"/>
                <w:bCs w:val="0"/>
              </w:rPr>
              <w:t xml:space="preserve"> first aid</w:t>
            </w:r>
            <w:r>
              <w:rPr>
                <w:rStyle w:val="Questionlabel"/>
                <w:b w:val="0"/>
                <w:bCs w:val="0"/>
              </w:rPr>
              <w:t xml:space="preserve"> in the case of minor injury.</w:t>
            </w:r>
          </w:p>
        </w:tc>
        <w:tc>
          <w:tcPr>
            <w:tcW w:w="2272" w:type="dxa"/>
            <w:tcBorders>
              <w:left w:val="single" w:sz="4" w:space="0" w:color="auto"/>
              <w:right w:val="single" w:sz="4" w:space="0" w:color="auto"/>
            </w:tcBorders>
          </w:tcPr>
          <w:p w14:paraId="0FFD816B" w14:textId="1FCEF004" w:rsidR="001E7517" w:rsidRPr="00525C8D" w:rsidRDefault="00000000" w:rsidP="00525C8D">
            <w:pPr>
              <w:rPr>
                <w:rStyle w:val="Questionlabel"/>
                <w:b w:val="0"/>
                <w:bCs w:val="0"/>
              </w:rPr>
            </w:pPr>
            <w:sdt>
              <w:sdtPr>
                <w:rPr>
                  <w:b/>
                  <w:bCs/>
                </w:rPr>
                <w:id w:val="1088195809"/>
                <w14:checkbox>
                  <w14:checked w14:val="0"/>
                  <w14:checkedState w14:val="2612" w14:font="MS Gothic"/>
                  <w14:uncheckedState w14:val="2610" w14:font="MS Gothic"/>
                </w14:checkbox>
              </w:sdtPr>
              <w:sdtEndPr>
                <w:rPr>
                  <w:b w:val="0"/>
                  <w:bCs w:val="0"/>
                </w:rPr>
              </w:sdtEndPr>
              <w:sdtContent>
                <w:r w:rsidR="00416788">
                  <w:rPr>
                    <w:rFonts w:ascii="MS Gothic" w:eastAsia="MS Gothic" w:hAnsi="MS Gothic" w:hint="eastAsia"/>
                  </w:rPr>
                  <w:t>☐</w:t>
                </w:r>
              </w:sdtContent>
            </w:sdt>
            <w:r w:rsidR="00416788">
              <w:t xml:space="preserve"> Yes   </w:t>
            </w:r>
            <w:sdt>
              <w:sdtPr>
                <w:id w:val="-318498628"/>
                <w14:checkbox>
                  <w14:checked w14:val="0"/>
                  <w14:checkedState w14:val="2612" w14:font="MS Gothic"/>
                  <w14:uncheckedState w14:val="2610" w14:font="MS Gothic"/>
                </w14:checkbox>
              </w:sdtPr>
              <w:sdtContent>
                <w:r w:rsidR="00416788">
                  <w:rPr>
                    <w:rFonts w:ascii="MS Gothic" w:eastAsia="MS Gothic" w:hAnsi="MS Gothic" w:hint="eastAsia"/>
                  </w:rPr>
                  <w:t>☐</w:t>
                </w:r>
              </w:sdtContent>
            </w:sdt>
            <w:r w:rsidR="00416788">
              <w:t xml:space="preserve"> No  </w:t>
            </w:r>
          </w:p>
        </w:tc>
      </w:tr>
      <w:tr w:rsidR="001E7517" w:rsidRPr="007A5EFD" w14:paraId="50D8378F" w14:textId="77777777" w:rsidTr="004B5526">
        <w:trPr>
          <w:trHeight w:val="435"/>
        </w:trPr>
        <w:tc>
          <w:tcPr>
            <w:tcW w:w="8081"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0322302C" w14:textId="2AA16E1D" w:rsidR="001E7517" w:rsidRPr="001715B0" w:rsidRDefault="001E7517" w:rsidP="00876910">
            <w:pPr>
              <w:ind w:left="179"/>
              <w:rPr>
                <w:rStyle w:val="Questionlabel"/>
                <w:b w:val="0"/>
                <w:bCs w:val="0"/>
              </w:rPr>
            </w:pPr>
            <w:r>
              <w:rPr>
                <w:rStyle w:val="Questionlabel"/>
                <w:b w:val="0"/>
                <w:bCs w:val="0"/>
              </w:rPr>
              <w:t>give permission to the host workplace to arrange</w:t>
            </w:r>
            <w:r w:rsidRPr="001715B0">
              <w:rPr>
                <w:rStyle w:val="Questionlabel"/>
                <w:b w:val="0"/>
                <w:bCs w:val="0"/>
              </w:rPr>
              <w:t xml:space="preserve"> ambulance </w:t>
            </w:r>
            <w:r w:rsidR="00B52BD4">
              <w:rPr>
                <w:rStyle w:val="Questionlabel"/>
                <w:b w:val="0"/>
                <w:bCs w:val="0"/>
              </w:rPr>
              <w:t>and/</w:t>
            </w:r>
            <w:r w:rsidRPr="001715B0">
              <w:rPr>
                <w:rStyle w:val="Questionlabel"/>
                <w:b w:val="0"/>
                <w:bCs w:val="0"/>
              </w:rPr>
              <w:t xml:space="preserve">or </w:t>
            </w:r>
            <w:r>
              <w:rPr>
                <w:rStyle w:val="Questionlabel"/>
                <w:b w:val="0"/>
                <w:bCs w:val="0"/>
              </w:rPr>
              <w:t xml:space="preserve">appropriate </w:t>
            </w:r>
            <w:r w:rsidRPr="001715B0">
              <w:rPr>
                <w:rStyle w:val="Questionlabel"/>
                <w:b w:val="0"/>
                <w:bCs w:val="0"/>
              </w:rPr>
              <w:t>emergency medical treatment</w:t>
            </w:r>
            <w:r>
              <w:rPr>
                <w:rStyle w:val="Questionlabel"/>
                <w:b w:val="0"/>
                <w:bCs w:val="0"/>
              </w:rPr>
              <w:t xml:space="preserve"> in the case of injury.</w:t>
            </w:r>
          </w:p>
        </w:tc>
        <w:tc>
          <w:tcPr>
            <w:tcW w:w="2272" w:type="dxa"/>
            <w:tcBorders>
              <w:left w:val="single" w:sz="4" w:space="0" w:color="auto"/>
              <w:right w:val="single" w:sz="4" w:space="0" w:color="auto"/>
            </w:tcBorders>
          </w:tcPr>
          <w:p w14:paraId="519EB6D0" w14:textId="0D1DB2C4" w:rsidR="001E7517" w:rsidRPr="00525C8D" w:rsidRDefault="00000000" w:rsidP="00525C8D">
            <w:pPr>
              <w:rPr>
                <w:rStyle w:val="Questionlabel"/>
                <w:b w:val="0"/>
                <w:bCs w:val="0"/>
              </w:rPr>
            </w:pPr>
            <w:sdt>
              <w:sdtPr>
                <w:rPr>
                  <w:b/>
                  <w:bCs/>
                </w:rPr>
                <w:id w:val="-1045137174"/>
                <w14:checkbox>
                  <w14:checked w14:val="0"/>
                  <w14:checkedState w14:val="2612" w14:font="MS Gothic"/>
                  <w14:uncheckedState w14:val="2610" w14:font="MS Gothic"/>
                </w14:checkbox>
              </w:sdtPr>
              <w:sdtEndPr>
                <w:rPr>
                  <w:b w:val="0"/>
                  <w:bCs w:val="0"/>
                </w:rPr>
              </w:sdtEndPr>
              <w:sdtContent>
                <w:r w:rsidR="00416788">
                  <w:rPr>
                    <w:rFonts w:ascii="MS Gothic" w:eastAsia="MS Gothic" w:hAnsi="MS Gothic" w:hint="eastAsia"/>
                  </w:rPr>
                  <w:t>☐</w:t>
                </w:r>
              </w:sdtContent>
            </w:sdt>
            <w:r w:rsidR="00416788">
              <w:t xml:space="preserve"> Yes   </w:t>
            </w:r>
            <w:sdt>
              <w:sdtPr>
                <w:id w:val="91298773"/>
                <w14:checkbox>
                  <w14:checked w14:val="0"/>
                  <w14:checkedState w14:val="2612" w14:font="MS Gothic"/>
                  <w14:uncheckedState w14:val="2610" w14:font="MS Gothic"/>
                </w14:checkbox>
              </w:sdtPr>
              <w:sdtContent>
                <w:r w:rsidR="00416788">
                  <w:rPr>
                    <w:rFonts w:ascii="MS Gothic" w:eastAsia="MS Gothic" w:hAnsi="MS Gothic" w:hint="eastAsia"/>
                  </w:rPr>
                  <w:t>☐</w:t>
                </w:r>
              </w:sdtContent>
            </w:sdt>
            <w:r w:rsidR="00416788">
              <w:t xml:space="preserve"> No  </w:t>
            </w:r>
          </w:p>
        </w:tc>
      </w:tr>
      <w:tr w:rsidR="001E7517" w:rsidRPr="007A5EFD" w14:paraId="439EC0AE" w14:textId="77777777" w:rsidTr="004B5526">
        <w:trPr>
          <w:trHeight w:val="662"/>
        </w:trPr>
        <w:tc>
          <w:tcPr>
            <w:tcW w:w="8081"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2BDC9279" w14:textId="286ECD9C" w:rsidR="001E7517" w:rsidRPr="009575AB" w:rsidRDefault="001E7517" w:rsidP="00876910">
            <w:pPr>
              <w:ind w:left="179"/>
              <w:rPr>
                <w:rStyle w:val="Questionlabel"/>
                <w:b w:val="0"/>
                <w:bCs w:val="0"/>
              </w:rPr>
            </w:pPr>
            <w:r w:rsidRPr="001715B0">
              <w:rPr>
                <w:rStyle w:val="Questionlabel"/>
                <w:b w:val="0"/>
                <w:bCs w:val="0"/>
              </w:rPr>
              <w:t xml:space="preserve">acknowledge that </w:t>
            </w:r>
            <w:r w:rsidR="00D60E5A">
              <w:rPr>
                <w:rStyle w:val="Questionlabel"/>
                <w:b w:val="0"/>
                <w:bCs w:val="0"/>
              </w:rPr>
              <w:t xml:space="preserve">the host workplace </w:t>
            </w:r>
            <w:r w:rsidR="006C1932">
              <w:t xml:space="preserve">employees are </w:t>
            </w:r>
            <w:r w:rsidR="006C1932" w:rsidRPr="003A0C35">
              <w:rPr>
                <w:u w:val="single"/>
              </w:rPr>
              <w:t>not</w:t>
            </w:r>
            <w:r w:rsidR="006C1932">
              <w:t xml:space="preserve"> required to hold a current Working with children Clearance (Ochre Card) </w:t>
            </w:r>
            <w:r w:rsidR="004636C3">
              <w:t>unless the ho</w:t>
            </w:r>
            <w:r w:rsidR="00C32666">
              <w:t>st</w:t>
            </w:r>
            <w:r w:rsidR="004636C3">
              <w:t xml:space="preserve"> workplace </w:t>
            </w:r>
            <w:r w:rsidR="00C32666">
              <w:t xml:space="preserve">or its employees are </w:t>
            </w:r>
            <w:r w:rsidR="006C1932">
              <w:t>engaged in child-related employment</w:t>
            </w:r>
            <w:r w:rsidR="009C7B07">
              <w:t xml:space="preserve"> </w:t>
            </w:r>
            <w:r w:rsidR="006C1932">
              <w:t xml:space="preserve">as defined in the </w:t>
            </w:r>
            <w:hyperlink r:id="rId18" w:history="1">
              <w:r w:rsidR="006C1932" w:rsidRPr="0061627F">
                <w:rPr>
                  <w:rStyle w:val="Hyperlink"/>
                </w:rPr>
                <w:t>Care and Protection of Children Act 2007</w:t>
              </w:r>
            </w:hyperlink>
            <w:r w:rsidR="006C1932">
              <w:t xml:space="preserve"> (section 185 and 186).</w:t>
            </w:r>
          </w:p>
        </w:tc>
        <w:tc>
          <w:tcPr>
            <w:tcW w:w="2272" w:type="dxa"/>
            <w:tcBorders>
              <w:left w:val="single" w:sz="4" w:space="0" w:color="auto"/>
              <w:right w:val="single" w:sz="4" w:space="0" w:color="auto"/>
            </w:tcBorders>
          </w:tcPr>
          <w:p w14:paraId="47EBFEE7" w14:textId="7DAA4F5E" w:rsidR="001E7517" w:rsidRPr="00525C8D" w:rsidRDefault="00000000" w:rsidP="00525C8D">
            <w:pPr>
              <w:rPr>
                <w:rStyle w:val="Questionlabel"/>
                <w:b w:val="0"/>
                <w:bCs w:val="0"/>
              </w:rPr>
            </w:pPr>
            <w:sdt>
              <w:sdtPr>
                <w:rPr>
                  <w:b/>
                  <w:bCs/>
                </w:rPr>
                <w:id w:val="-1900118032"/>
                <w14:checkbox>
                  <w14:checked w14:val="0"/>
                  <w14:checkedState w14:val="2612" w14:font="MS Gothic"/>
                  <w14:uncheckedState w14:val="2610" w14:font="MS Gothic"/>
                </w14:checkbox>
              </w:sdtPr>
              <w:sdtEndPr>
                <w:rPr>
                  <w:b w:val="0"/>
                  <w:bCs w:val="0"/>
                </w:rPr>
              </w:sdtEndPr>
              <w:sdtContent>
                <w:r w:rsidR="00416788">
                  <w:rPr>
                    <w:rFonts w:ascii="MS Gothic" w:eastAsia="MS Gothic" w:hAnsi="MS Gothic" w:hint="eastAsia"/>
                  </w:rPr>
                  <w:t>☐</w:t>
                </w:r>
              </w:sdtContent>
            </w:sdt>
            <w:r w:rsidR="00416788">
              <w:t xml:space="preserve"> Yes   </w:t>
            </w:r>
            <w:sdt>
              <w:sdtPr>
                <w:id w:val="2009857522"/>
                <w14:checkbox>
                  <w14:checked w14:val="0"/>
                  <w14:checkedState w14:val="2612" w14:font="MS Gothic"/>
                  <w14:uncheckedState w14:val="2610" w14:font="MS Gothic"/>
                </w14:checkbox>
              </w:sdtPr>
              <w:sdtContent>
                <w:r w:rsidR="00AE5F20">
                  <w:rPr>
                    <w:rFonts w:ascii="MS Gothic" w:eastAsia="MS Gothic" w:hAnsi="MS Gothic" w:hint="eastAsia"/>
                  </w:rPr>
                  <w:t>☐</w:t>
                </w:r>
              </w:sdtContent>
            </w:sdt>
            <w:r w:rsidR="00416788">
              <w:t xml:space="preserve"> No  </w:t>
            </w:r>
          </w:p>
        </w:tc>
      </w:tr>
      <w:tr w:rsidR="001E7517" w:rsidRPr="007A5EFD" w14:paraId="2C0CB84C" w14:textId="77777777" w:rsidTr="004B5526">
        <w:trPr>
          <w:trHeight w:val="200"/>
        </w:trPr>
        <w:tc>
          <w:tcPr>
            <w:tcW w:w="8081"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3C52A81B" w14:textId="06D1E512" w:rsidR="001E7517" w:rsidRPr="009575AB" w:rsidRDefault="00DE10A4" w:rsidP="00876910">
            <w:pPr>
              <w:ind w:left="179"/>
              <w:rPr>
                <w:rStyle w:val="Questionlabel"/>
                <w:b w:val="0"/>
                <w:bCs w:val="0"/>
              </w:rPr>
            </w:pPr>
            <w:r>
              <w:rPr>
                <w:rStyle w:val="Questionlabel"/>
                <w:b w:val="0"/>
                <w:bCs w:val="0"/>
              </w:rPr>
              <w:t>agree to a</w:t>
            </w:r>
            <w:r w:rsidR="001E7517" w:rsidRPr="001715B0">
              <w:rPr>
                <w:rStyle w:val="Questionlabel"/>
                <w:b w:val="0"/>
                <w:bCs w:val="0"/>
              </w:rPr>
              <w:t>rrange transport to and from the workplac</w:t>
            </w:r>
            <w:r>
              <w:rPr>
                <w:rStyle w:val="Questionlabel"/>
                <w:b w:val="0"/>
                <w:bCs w:val="0"/>
              </w:rPr>
              <w:t>e</w:t>
            </w:r>
            <w:r w:rsidR="00876910">
              <w:rPr>
                <w:rStyle w:val="Questionlabel"/>
                <w:b w:val="0"/>
                <w:bCs w:val="0"/>
              </w:rPr>
              <w:t>.</w:t>
            </w:r>
          </w:p>
        </w:tc>
        <w:tc>
          <w:tcPr>
            <w:tcW w:w="2272" w:type="dxa"/>
            <w:tcBorders>
              <w:left w:val="single" w:sz="4" w:space="0" w:color="auto"/>
              <w:bottom w:val="single" w:sz="4" w:space="0" w:color="auto"/>
              <w:right w:val="single" w:sz="4" w:space="0" w:color="auto"/>
            </w:tcBorders>
          </w:tcPr>
          <w:p w14:paraId="4A07E5EE" w14:textId="619671A7" w:rsidR="001E7517" w:rsidRPr="00525C8D" w:rsidRDefault="00000000" w:rsidP="00525C8D">
            <w:pPr>
              <w:rPr>
                <w:rStyle w:val="Questionlabel"/>
                <w:b w:val="0"/>
                <w:bCs w:val="0"/>
              </w:rPr>
            </w:pPr>
            <w:sdt>
              <w:sdtPr>
                <w:rPr>
                  <w:b/>
                  <w:bCs/>
                </w:rPr>
                <w:id w:val="2018727454"/>
                <w14:checkbox>
                  <w14:checked w14:val="0"/>
                  <w14:checkedState w14:val="2612" w14:font="MS Gothic"/>
                  <w14:uncheckedState w14:val="2610" w14:font="MS Gothic"/>
                </w14:checkbox>
              </w:sdtPr>
              <w:sdtEndPr>
                <w:rPr>
                  <w:b w:val="0"/>
                  <w:bCs w:val="0"/>
                </w:rPr>
              </w:sdtEndPr>
              <w:sdtContent>
                <w:r w:rsidR="00416788">
                  <w:rPr>
                    <w:rFonts w:ascii="MS Gothic" w:eastAsia="MS Gothic" w:hAnsi="MS Gothic" w:hint="eastAsia"/>
                  </w:rPr>
                  <w:t>☐</w:t>
                </w:r>
              </w:sdtContent>
            </w:sdt>
            <w:r w:rsidR="00416788">
              <w:t xml:space="preserve"> Yes   </w:t>
            </w:r>
            <w:sdt>
              <w:sdtPr>
                <w:id w:val="610778927"/>
                <w14:checkbox>
                  <w14:checked w14:val="0"/>
                  <w14:checkedState w14:val="2612" w14:font="MS Gothic"/>
                  <w14:uncheckedState w14:val="2610" w14:font="MS Gothic"/>
                </w14:checkbox>
              </w:sdtPr>
              <w:sdtContent>
                <w:r w:rsidR="00416788">
                  <w:rPr>
                    <w:rFonts w:ascii="MS Gothic" w:eastAsia="MS Gothic" w:hAnsi="MS Gothic" w:hint="eastAsia"/>
                  </w:rPr>
                  <w:t>☐</w:t>
                </w:r>
              </w:sdtContent>
            </w:sdt>
            <w:r w:rsidR="00416788">
              <w:t xml:space="preserve"> No  </w:t>
            </w:r>
          </w:p>
        </w:tc>
      </w:tr>
      <w:tr w:rsidR="00FE2B61" w:rsidRPr="007A5EFD" w14:paraId="08473724" w14:textId="77777777" w:rsidTr="004B5526">
        <w:trPr>
          <w:trHeight w:val="450"/>
        </w:trPr>
        <w:tc>
          <w:tcPr>
            <w:tcW w:w="8081"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67926BC5" w14:textId="6EDB97BD" w:rsidR="00FE2B61" w:rsidRPr="001715B0" w:rsidRDefault="00FE2B61" w:rsidP="00876910">
            <w:pPr>
              <w:ind w:left="179"/>
              <w:rPr>
                <w:rStyle w:val="Questionlabel"/>
                <w:b w:val="0"/>
                <w:bCs w:val="0"/>
              </w:rPr>
            </w:pPr>
            <w:r w:rsidRPr="001715B0">
              <w:rPr>
                <w:rStyle w:val="Questionlabel"/>
                <w:b w:val="0"/>
                <w:bCs w:val="0"/>
              </w:rPr>
              <w:t>give permission for photograph</w:t>
            </w:r>
            <w:r w:rsidR="00955E20">
              <w:rPr>
                <w:rStyle w:val="Questionlabel"/>
                <w:b w:val="0"/>
                <w:bCs w:val="0"/>
              </w:rPr>
              <w:t>s</w:t>
            </w:r>
            <w:r w:rsidRPr="001715B0">
              <w:rPr>
                <w:rStyle w:val="Questionlabel"/>
                <w:b w:val="0"/>
                <w:bCs w:val="0"/>
              </w:rPr>
              <w:t xml:space="preserve"> and/or video</w:t>
            </w:r>
            <w:r w:rsidR="00955E20">
              <w:rPr>
                <w:rStyle w:val="Questionlabel"/>
                <w:b w:val="0"/>
                <w:bCs w:val="0"/>
              </w:rPr>
              <w:t>s of</w:t>
            </w:r>
            <w:r w:rsidRPr="001715B0">
              <w:rPr>
                <w:rStyle w:val="Questionlabel"/>
                <w:b w:val="0"/>
                <w:bCs w:val="0"/>
              </w:rPr>
              <w:t xml:space="preserve"> </w:t>
            </w:r>
            <w:r w:rsidR="00ED3402">
              <w:rPr>
                <w:rStyle w:val="Questionlabel"/>
                <w:b w:val="0"/>
                <w:bCs w:val="0"/>
              </w:rPr>
              <w:t>them</w:t>
            </w:r>
            <w:r w:rsidR="00955E20">
              <w:rPr>
                <w:rStyle w:val="Questionlabel"/>
                <w:b w:val="0"/>
                <w:bCs w:val="0"/>
              </w:rPr>
              <w:t xml:space="preserve"> </w:t>
            </w:r>
            <w:r w:rsidRPr="001715B0">
              <w:rPr>
                <w:rStyle w:val="Questionlabel"/>
                <w:b w:val="0"/>
                <w:bCs w:val="0"/>
              </w:rPr>
              <w:t xml:space="preserve">to be taken and used by the host </w:t>
            </w:r>
            <w:r w:rsidR="00955E20">
              <w:rPr>
                <w:rStyle w:val="Questionlabel"/>
                <w:b w:val="0"/>
                <w:bCs w:val="0"/>
              </w:rPr>
              <w:t>workplace for internal</w:t>
            </w:r>
            <w:r w:rsidR="002B21C2">
              <w:rPr>
                <w:rStyle w:val="Questionlabel"/>
                <w:b w:val="0"/>
                <w:bCs w:val="0"/>
              </w:rPr>
              <w:t xml:space="preserve"> communications, promotional materials or other approved purposes</w:t>
            </w:r>
            <w:r w:rsidR="000D170E">
              <w:rPr>
                <w:rStyle w:val="Questionlabel"/>
                <w:b w:val="0"/>
                <w:bCs w:val="0"/>
              </w:rPr>
              <w:t>.</w:t>
            </w:r>
            <w:r w:rsidR="006E1A95">
              <w:rPr>
                <w:rStyle w:val="Questionlabel"/>
                <w:b w:val="0"/>
                <w:bCs w:val="0"/>
              </w:rPr>
              <w:t xml:space="preserve"> </w:t>
            </w:r>
            <w:r w:rsidR="006E1A95" w:rsidRPr="00052DE4">
              <w:rPr>
                <w:rStyle w:val="Questionlabel"/>
                <w:b w:val="0"/>
                <w:bCs w:val="0"/>
                <w:i/>
                <w:iCs/>
                <w:sz w:val="20"/>
                <w:szCs w:val="18"/>
              </w:rPr>
              <w:t>(Note selecting no will not affect participation),</w:t>
            </w:r>
          </w:p>
        </w:tc>
        <w:tc>
          <w:tcPr>
            <w:tcW w:w="2272" w:type="dxa"/>
            <w:tcBorders>
              <w:left w:val="single" w:sz="4" w:space="0" w:color="auto"/>
              <w:bottom w:val="single" w:sz="4" w:space="0" w:color="auto"/>
              <w:right w:val="single" w:sz="4" w:space="0" w:color="auto"/>
            </w:tcBorders>
          </w:tcPr>
          <w:p w14:paraId="63545661" w14:textId="77777777" w:rsidR="00FE2B61" w:rsidRDefault="00000000" w:rsidP="00525C8D">
            <w:sdt>
              <w:sdtPr>
                <w:rPr>
                  <w:b/>
                  <w:bCs/>
                </w:rPr>
                <w:id w:val="-953864230"/>
                <w14:checkbox>
                  <w14:checked w14:val="0"/>
                  <w14:checkedState w14:val="2612" w14:font="MS Gothic"/>
                  <w14:uncheckedState w14:val="2610" w14:font="MS Gothic"/>
                </w14:checkbox>
              </w:sdtPr>
              <w:sdtEndPr>
                <w:rPr>
                  <w:b w:val="0"/>
                  <w:bCs w:val="0"/>
                </w:rPr>
              </w:sdtEndPr>
              <w:sdtContent>
                <w:r w:rsidR="00416788">
                  <w:rPr>
                    <w:rFonts w:ascii="MS Gothic" w:eastAsia="MS Gothic" w:hAnsi="MS Gothic" w:hint="eastAsia"/>
                  </w:rPr>
                  <w:t>☐</w:t>
                </w:r>
              </w:sdtContent>
            </w:sdt>
            <w:r w:rsidR="00416788">
              <w:t xml:space="preserve"> Yes   </w:t>
            </w:r>
            <w:sdt>
              <w:sdtPr>
                <w:id w:val="404730795"/>
                <w14:checkbox>
                  <w14:checked w14:val="0"/>
                  <w14:checkedState w14:val="2612" w14:font="MS Gothic"/>
                  <w14:uncheckedState w14:val="2610" w14:font="MS Gothic"/>
                </w14:checkbox>
              </w:sdtPr>
              <w:sdtContent>
                <w:r w:rsidR="00416788">
                  <w:rPr>
                    <w:rFonts w:ascii="MS Gothic" w:eastAsia="MS Gothic" w:hAnsi="MS Gothic" w:hint="eastAsia"/>
                  </w:rPr>
                  <w:t>☐</w:t>
                </w:r>
              </w:sdtContent>
            </w:sdt>
            <w:r w:rsidR="00416788">
              <w:t xml:space="preserve"> No  </w:t>
            </w:r>
          </w:p>
          <w:p w14:paraId="773D5DDF" w14:textId="132DD9CE" w:rsidR="00FE2B61" w:rsidRPr="00E0111E" w:rsidRDefault="00F34B6C" w:rsidP="00525C8D">
            <w:pPr>
              <w:rPr>
                <w:rStyle w:val="Questionlabel"/>
                <w:b w:val="0"/>
                <w:i/>
              </w:rPr>
            </w:pPr>
            <w:r w:rsidRPr="00E0111E">
              <w:rPr>
                <w:i/>
                <w:iCs/>
                <w:sz w:val="18"/>
                <w:szCs w:val="16"/>
              </w:rPr>
              <w:t xml:space="preserve">(if yes please complete </w:t>
            </w:r>
            <w:r w:rsidR="00E0111E" w:rsidRPr="00E0111E">
              <w:rPr>
                <w:i/>
                <w:iCs/>
                <w:sz w:val="18"/>
                <w:szCs w:val="16"/>
              </w:rPr>
              <w:t>the Talent Release Authorisation form</w:t>
            </w:r>
            <w:r w:rsidR="004B6692">
              <w:rPr>
                <w:i/>
                <w:iCs/>
                <w:sz w:val="18"/>
                <w:szCs w:val="16"/>
              </w:rPr>
              <w:t xml:space="preserve"> attached</w:t>
            </w:r>
            <w:r w:rsidR="00E0111E" w:rsidRPr="00E0111E">
              <w:rPr>
                <w:i/>
                <w:iCs/>
                <w:sz w:val="18"/>
                <w:szCs w:val="16"/>
              </w:rPr>
              <w:t>)</w:t>
            </w:r>
          </w:p>
        </w:tc>
      </w:tr>
      <w:tr w:rsidR="00F8473B" w14:paraId="0202B5AC" w14:textId="77777777" w:rsidTr="004B5526">
        <w:trPr>
          <w:trHeight w:val="790"/>
        </w:trPr>
        <w:tc>
          <w:tcPr>
            <w:tcW w:w="10353" w:type="dxa"/>
            <w:gridSpan w:val="5"/>
            <w:tcBorders>
              <w:top w:val="single" w:sz="4" w:space="0" w:color="auto"/>
              <w:left w:val="single" w:sz="4" w:space="0" w:color="auto"/>
              <w:right w:val="single" w:sz="4" w:space="0" w:color="auto"/>
            </w:tcBorders>
            <w:noWrap/>
            <w:tcMar>
              <w:top w:w="108" w:type="dxa"/>
              <w:bottom w:w="108" w:type="dxa"/>
            </w:tcMar>
          </w:tcPr>
          <w:p w14:paraId="76E2520A" w14:textId="68CAD571" w:rsidR="00F8473B" w:rsidRPr="005A12E2" w:rsidRDefault="00F8473B" w:rsidP="00DC58E1">
            <w:pPr>
              <w:rPr>
                <w:rStyle w:val="Questionlabel"/>
                <w:b w:val="0"/>
                <w:bCs w:val="0"/>
              </w:rPr>
            </w:pPr>
            <w:r w:rsidRPr="005A12E2">
              <w:rPr>
                <w:rStyle w:val="Questionlabel"/>
                <w:b w:val="0"/>
                <w:bCs w:val="0"/>
              </w:rPr>
              <w:t xml:space="preserve">Please provide details of any workplace adjustments </w:t>
            </w:r>
          </w:p>
          <w:p w14:paraId="27B98393" w14:textId="5FF9F46A" w:rsidR="00F8473B" w:rsidRPr="005A12E2" w:rsidRDefault="00F8473B" w:rsidP="005A12E2">
            <w:pPr>
              <w:rPr>
                <w:rStyle w:val="Questionlabel"/>
                <w:b w:val="0"/>
                <w:bCs w:val="0"/>
              </w:rPr>
            </w:pPr>
          </w:p>
        </w:tc>
      </w:tr>
      <w:tr w:rsidR="005A12E2" w14:paraId="3247D920" w14:textId="77777777" w:rsidTr="004B5526">
        <w:trPr>
          <w:trHeight w:val="790"/>
        </w:trPr>
        <w:tc>
          <w:tcPr>
            <w:tcW w:w="10353" w:type="dxa"/>
            <w:gridSpan w:val="5"/>
            <w:tcBorders>
              <w:top w:val="single" w:sz="4" w:space="0" w:color="auto"/>
              <w:left w:val="single" w:sz="4" w:space="0" w:color="auto"/>
              <w:right w:val="single" w:sz="4" w:space="0" w:color="auto"/>
            </w:tcBorders>
            <w:noWrap/>
            <w:tcMar>
              <w:top w:w="108" w:type="dxa"/>
              <w:bottom w:w="108" w:type="dxa"/>
            </w:tcMar>
          </w:tcPr>
          <w:p w14:paraId="728212EC" w14:textId="77777777" w:rsidR="005A12E2" w:rsidRPr="005A12E2" w:rsidRDefault="005A12E2" w:rsidP="005A12E2">
            <w:pPr>
              <w:rPr>
                <w:rStyle w:val="Questionlabel"/>
                <w:b w:val="0"/>
                <w:bCs w:val="0"/>
              </w:rPr>
            </w:pPr>
            <w:r w:rsidRPr="005A12E2">
              <w:rPr>
                <w:rStyle w:val="Questionlabel"/>
                <w:b w:val="0"/>
                <w:bCs w:val="0"/>
              </w:rPr>
              <w:t xml:space="preserve">Please provide any medical condition/s including medication </w:t>
            </w:r>
          </w:p>
          <w:p w14:paraId="0F650A46" w14:textId="77777777" w:rsidR="005A12E2" w:rsidRPr="005A12E2" w:rsidRDefault="005A12E2" w:rsidP="00DC58E1">
            <w:pPr>
              <w:rPr>
                <w:rStyle w:val="Questionlabel"/>
                <w:b w:val="0"/>
                <w:bCs w:val="0"/>
              </w:rPr>
            </w:pPr>
          </w:p>
        </w:tc>
      </w:tr>
      <w:tr w:rsidR="005A12E2" w14:paraId="7ADAC1F4" w14:textId="77777777" w:rsidTr="004B5526">
        <w:trPr>
          <w:trHeight w:val="1171"/>
        </w:trPr>
        <w:tc>
          <w:tcPr>
            <w:tcW w:w="10353" w:type="dxa"/>
            <w:gridSpan w:val="5"/>
            <w:tcBorders>
              <w:top w:val="single" w:sz="4" w:space="0" w:color="auto"/>
              <w:left w:val="single" w:sz="4" w:space="0" w:color="auto"/>
              <w:right w:val="single" w:sz="4" w:space="0" w:color="auto"/>
            </w:tcBorders>
            <w:noWrap/>
            <w:tcMar>
              <w:top w:w="108" w:type="dxa"/>
              <w:bottom w:w="108" w:type="dxa"/>
            </w:tcMar>
          </w:tcPr>
          <w:p w14:paraId="09617539" w14:textId="13227DA6" w:rsidR="005A12E2" w:rsidRPr="005A12E2" w:rsidRDefault="005A12E2" w:rsidP="00DC58E1">
            <w:pPr>
              <w:rPr>
                <w:rStyle w:val="Questionlabel"/>
                <w:b w:val="0"/>
                <w:bCs w:val="0"/>
              </w:rPr>
            </w:pPr>
            <w:r w:rsidRPr="005A12E2">
              <w:rPr>
                <w:rStyle w:val="Questionlabel"/>
                <w:b w:val="0"/>
                <w:bCs w:val="0"/>
              </w:rPr>
              <w:t>Please list any additional information that may affect the participant’s involvement in work experience placement.</w:t>
            </w:r>
          </w:p>
        </w:tc>
      </w:tr>
      <w:tr w:rsidR="009B45B0" w:rsidRPr="007A5EFD" w14:paraId="69D1DA50" w14:textId="77777777" w:rsidTr="004B5526">
        <w:trPr>
          <w:trHeight w:val="371"/>
        </w:trPr>
        <w:tc>
          <w:tcPr>
            <w:tcW w:w="1983" w:type="dxa"/>
            <w:tcBorders>
              <w:top w:val="single" w:sz="4" w:space="0" w:color="auto"/>
              <w:left w:val="single" w:sz="4" w:space="0" w:color="auto"/>
              <w:bottom w:val="single" w:sz="4" w:space="0" w:color="auto"/>
            </w:tcBorders>
            <w:noWrap/>
            <w:tcMar>
              <w:top w:w="108" w:type="dxa"/>
              <w:bottom w:w="108" w:type="dxa"/>
            </w:tcMar>
          </w:tcPr>
          <w:p w14:paraId="6B382976" w14:textId="63D2E4C5" w:rsidR="009B45B0" w:rsidRPr="007A5EFD" w:rsidRDefault="009B45B0" w:rsidP="009B45B0">
            <w:pPr>
              <w:rPr>
                <w:rStyle w:val="Questionlabel"/>
              </w:rPr>
            </w:pPr>
            <w:r>
              <w:rPr>
                <w:rStyle w:val="Questionlabel"/>
              </w:rPr>
              <w:t>Parent/Guardian Signature</w:t>
            </w:r>
          </w:p>
        </w:tc>
        <w:tc>
          <w:tcPr>
            <w:tcW w:w="4680" w:type="dxa"/>
            <w:gridSpan w:val="2"/>
            <w:tcBorders>
              <w:top w:val="single" w:sz="4" w:space="0" w:color="auto"/>
              <w:bottom w:val="single" w:sz="4" w:space="0" w:color="auto"/>
              <w:right w:val="single" w:sz="4" w:space="0" w:color="auto"/>
            </w:tcBorders>
            <w:noWrap/>
            <w:tcMar>
              <w:top w:w="108" w:type="dxa"/>
              <w:bottom w:w="108" w:type="dxa"/>
            </w:tcMar>
          </w:tcPr>
          <w:p w14:paraId="649B7306" w14:textId="77777777" w:rsidR="009B45B0" w:rsidRPr="002C0BEF" w:rsidRDefault="009B45B0" w:rsidP="009B45B0"/>
        </w:tc>
        <w:tc>
          <w:tcPr>
            <w:tcW w:w="1418" w:type="dxa"/>
            <w:tcBorders>
              <w:top w:val="single" w:sz="4" w:space="0" w:color="auto"/>
              <w:bottom w:val="single" w:sz="4" w:space="0" w:color="auto"/>
              <w:right w:val="single" w:sz="4" w:space="0" w:color="auto"/>
            </w:tcBorders>
            <w:tcMar>
              <w:top w:w="108" w:type="dxa"/>
              <w:bottom w:w="108" w:type="dxa"/>
            </w:tcMar>
          </w:tcPr>
          <w:p w14:paraId="3A98A165" w14:textId="1443EAC7" w:rsidR="009B45B0" w:rsidRPr="007A5EFD" w:rsidRDefault="009B45B0" w:rsidP="009B45B0">
            <w:pPr>
              <w:rPr>
                <w:rStyle w:val="Questionlabel"/>
              </w:rPr>
            </w:pPr>
            <w:r>
              <w:rPr>
                <w:rStyle w:val="Questionlabel"/>
              </w:rPr>
              <w:t>Date</w:t>
            </w:r>
          </w:p>
        </w:tc>
        <w:tc>
          <w:tcPr>
            <w:tcW w:w="2272" w:type="dxa"/>
            <w:tcBorders>
              <w:top w:val="single" w:sz="4" w:space="0" w:color="auto"/>
              <w:bottom w:val="single" w:sz="4" w:space="0" w:color="auto"/>
              <w:right w:val="single" w:sz="4" w:space="0" w:color="auto"/>
            </w:tcBorders>
            <w:tcMar>
              <w:top w:w="108" w:type="dxa"/>
              <w:bottom w:w="108" w:type="dxa"/>
            </w:tcMar>
          </w:tcPr>
          <w:p w14:paraId="0C746EF8" w14:textId="77777777" w:rsidR="009B45B0" w:rsidRPr="002C0BEF" w:rsidRDefault="009B45B0" w:rsidP="009B45B0"/>
        </w:tc>
      </w:tr>
    </w:tbl>
    <w:p w14:paraId="3188E7F3" w14:textId="77777777" w:rsidR="00F474C4" w:rsidRDefault="00F474C4"/>
    <w:p w14:paraId="04062AF8" w14:textId="77777777" w:rsidR="00A228E4" w:rsidRDefault="00A228E4">
      <w:r>
        <w:rPr>
          <w:iCs/>
        </w:rPr>
        <w:br w:type="page"/>
      </w:r>
    </w:p>
    <w:tbl>
      <w:tblPr>
        <w:tblStyle w:val="NTGTable1"/>
        <w:tblW w:w="10495" w:type="dxa"/>
        <w:tblInd w:w="-152"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997"/>
        <w:gridCol w:w="1415"/>
        <w:gridCol w:w="647"/>
        <w:gridCol w:w="1541"/>
        <w:gridCol w:w="1359"/>
        <w:gridCol w:w="386"/>
        <w:gridCol w:w="994"/>
        <w:gridCol w:w="179"/>
        <w:gridCol w:w="2977"/>
      </w:tblGrid>
      <w:tr w:rsidR="00F474C4" w:rsidRPr="007A5EFD" w14:paraId="04478177" w14:textId="77777777" w:rsidTr="00CC42E9">
        <w:trPr>
          <w:trHeight w:val="27"/>
        </w:trPr>
        <w:tc>
          <w:tcPr>
            <w:tcW w:w="10495" w:type="dxa"/>
            <w:gridSpan w:val="9"/>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42E2724B" w14:textId="4841166D" w:rsidR="00F474C4" w:rsidRPr="007A5EFD" w:rsidRDefault="00F474C4" w:rsidP="00EB2DD1">
            <w:pPr>
              <w:pStyle w:val="ListParagraph"/>
              <w:numPr>
                <w:ilvl w:val="0"/>
                <w:numId w:val="19"/>
              </w:numPr>
              <w:spacing w:after="40"/>
              <w:rPr>
                <w:rStyle w:val="Questionlabel"/>
              </w:rPr>
            </w:pPr>
            <w:r w:rsidRPr="00EB2DD1">
              <w:rPr>
                <w:rStyle w:val="Questionlabel"/>
                <w:color w:val="FFFFFF" w:themeColor="background1"/>
              </w:rPr>
              <w:lastRenderedPageBreak/>
              <w:t>School</w:t>
            </w:r>
            <w:r w:rsidR="001C4F66">
              <w:rPr>
                <w:rStyle w:val="Questionlabel"/>
                <w:color w:val="FFFFFF" w:themeColor="background1"/>
              </w:rPr>
              <w:t xml:space="preserve"> </w:t>
            </w:r>
            <w:r w:rsidR="00484120">
              <w:rPr>
                <w:rStyle w:val="Questionlabel"/>
                <w:color w:val="FFFFFF" w:themeColor="background1"/>
              </w:rPr>
              <w:t xml:space="preserve">Coordinator or Principal </w:t>
            </w:r>
            <w:r w:rsidRPr="00EB2DD1">
              <w:rPr>
                <w:rStyle w:val="Questionlabel"/>
                <w:color w:val="FFFFFF" w:themeColor="background1"/>
              </w:rPr>
              <w:t>/</w:t>
            </w:r>
            <w:r w:rsidR="00484120">
              <w:rPr>
                <w:rStyle w:val="Questionlabel"/>
                <w:color w:val="FFFFFF" w:themeColor="background1"/>
              </w:rPr>
              <w:t xml:space="preserve"> IEA </w:t>
            </w:r>
            <w:r w:rsidRPr="00EB2DD1">
              <w:rPr>
                <w:rStyle w:val="Questionlabel"/>
                <w:color w:val="FFFFFF" w:themeColor="background1"/>
              </w:rPr>
              <w:t xml:space="preserve">provider </w:t>
            </w:r>
            <w:r w:rsidR="00484120">
              <w:rPr>
                <w:rStyle w:val="Questionlabel"/>
                <w:color w:val="FFFFFF" w:themeColor="background1"/>
              </w:rPr>
              <w:t>Endor</w:t>
            </w:r>
            <w:r w:rsidR="00D3130A">
              <w:rPr>
                <w:rStyle w:val="Questionlabel"/>
                <w:color w:val="FFFFFF" w:themeColor="background1"/>
              </w:rPr>
              <w:t>sement and Declaration</w:t>
            </w:r>
            <w:r w:rsidRPr="00EB2DD1">
              <w:rPr>
                <w:rStyle w:val="Questionlabel"/>
                <w:color w:val="FFFFFF" w:themeColor="background1"/>
              </w:rPr>
              <w:t xml:space="preserve"> </w:t>
            </w:r>
          </w:p>
        </w:tc>
      </w:tr>
      <w:tr w:rsidR="0075334B" w:rsidRPr="007A5EFD" w14:paraId="6513B7F5" w14:textId="77777777" w:rsidTr="00CC42E9">
        <w:trPr>
          <w:trHeight w:val="27"/>
        </w:trPr>
        <w:tc>
          <w:tcPr>
            <w:tcW w:w="2412"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31D815FD" w14:textId="62AC9F61" w:rsidR="0075334B" w:rsidRPr="00F474C4" w:rsidRDefault="0075334B" w:rsidP="006E3428">
            <w:pPr>
              <w:rPr>
                <w:rStyle w:val="Questionlabel"/>
              </w:rPr>
            </w:pPr>
            <w:r>
              <w:rPr>
                <w:rStyle w:val="Questionlabel"/>
              </w:rPr>
              <w:t>School / IEA provider</w:t>
            </w:r>
          </w:p>
        </w:tc>
        <w:tc>
          <w:tcPr>
            <w:tcW w:w="8083" w:type="dxa"/>
            <w:gridSpan w:val="7"/>
            <w:tcBorders>
              <w:top w:val="single" w:sz="4" w:space="0" w:color="auto"/>
              <w:left w:val="single" w:sz="4" w:space="0" w:color="auto"/>
              <w:bottom w:val="single" w:sz="4" w:space="0" w:color="auto"/>
              <w:right w:val="single" w:sz="4" w:space="0" w:color="auto"/>
            </w:tcBorders>
          </w:tcPr>
          <w:p w14:paraId="2371F012" w14:textId="63973775" w:rsidR="0075334B" w:rsidRPr="00F474C4" w:rsidRDefault="0075334B" w:rsidP="006E3428">
            <w:pPr>
              <w:rPr>
                <w:rStyle w:val="Questionlabel"/>
              </w:rPr>
            </w:pPr>
          </w:p>
        </w:tc>
      </w:tr>
      <w:tr w:rsidR="00F474C4" w:rsidRPr="007A5EFD" w14:paraId="31BAD560" w14:textId="77777777" w:rsidTr="00CC42E9">
        <w:tblPrEx>
          <w:jc w:val="center"/>
          <w:tblInd w:w="0" w:type="dxa"/>
        </w:tblPrEx>
        <w:trPr>
          <w:trHeight w:val="567"/>
          <w:jc w:val="center"/>
        </w:trPr>
        <w:tc>
          <w:tcPr>
            <w:tcW w:w="2412" w:type="dxa"/>
            <w:gridSpan w:val="2"/>
            <w:tcBorders>
              <w:top w:val="single" w:sz="4" w:space="0" w:color="auto"/>
              <w:left w:val="single" w:sz="4" w:space="0" w:color="auto"/>
              <w:bottom w:val="single" w:sz="4" w:space="0" w:color="auto"/>
              <w:right w:val="single" w:sz="4" w:space="0" w:color="auto"/>
            </w:tcBorders>
            <w:noWrap/>
            <w:vAlign w:val="center"/>
          </w:tcPr>
          <w:p w14:paraId="058E55F7" w14:textId="01677532" w:rsidR="00F474C4" w:rsidRDefault="0075334B" w:rsidP="006E3428">
            <w:pPr>
              <w:rPr>
                <w:b/>
              </w:rPr>
            </w:pPr>
            <w:r>
              <w:rPr>
                <w:b/>
              </w:rPr>
              <w:t>Coordinator name</w:t>
            </w:r>
          </w:p>
        </w:tc>
        <w:tc>
          <w:tcPr>
            <w:tcW w:w="3547" w:type="dxa"/>
            <w:gridSpan w:val="3"/>
            <w:tcBorders>
              <w:top w:val="single" w:sz="4" w:space="0" w:color="auto"/>
              <w:left w:val="single" w:sz="4" w:space="0" w:color="auto"/>
              <w:bottom w:val="single" w:sz="4" w:space="0" w:color="auto"/>
              <w:right w:val="single" w:sz="4" w:space="0" w:color="auto"/>
            </w:tcBorders>
            <w:vAlign w:val="center"/>
          </w:tcPr>
          <w:p w14:paraId="4084A159" w14:textId="77777777" w:rsidR="00F474C4" w:rsidRDefault="00F474C4" w:rsidP="006E3428"/>
        </w:tc>
        <w:tc>
          <w:tcPr>
            <w:tcW w:w="1559" w:type="dxa"/>
            <w:gridSpan w:val="3"/>
            <w:tcBorders>
              <w:top w:val="single" w:sz="4" w:space="0" w:color="auto"/>
              <w:left w:val="single" w:sz="4" w:space="0" w:color="auto"/>
              <w:bottom w:val="single" w:sz="4" w:space="0" w:color="auto"/>
              <w:right w:val="single" w:sz="4" w:space="0" w:color="auto"/>
            </w:tcBorders>
            <w:vAlign w:val="center"/>
          </w:tcPr>
          <w:p w14:paraId="3B2EAB26" w14:textId="2AA3DA46" w:rsidR="00F474C4" w:rsidRDefault="00CC42E9" w:rsidP="006E3428">
            <w:pPr>
              <w:rPr>
                <w:b/>
              </w:rPr>
            </w:pPr>
            <w:r>
              <w:rPr>
                <w:b/>
              </w:rPr>
              <w:t>Work Email</w:t>
            </w:r>
          </w:p>
        </w:tc>
        <w:tc>
          <w:tcPr>
            <w:tcW w:w="2977" w:type="dxa"/>
            <w:tcBorders>
              <w:top w:val="single" w:sz="4" w:space="0" w:color="auto"/>
              <w:left w:val="single" w:sz="4" w:space="0" w:color="auto"/>
              <w:bottom w:val="single" w:sz="4" w:space="0" w:color="auto"/>
              <w:right w:val="single" w:sz="4" w:space="0" w:color="auto"/>
            </w:tcBorders>
            <w:vAlign w:val="center"/>
          </w:tcPr>
          <w:p w14:paraId="0868A627" w14:textId="59BDE381" w:rsidR="00F474C4" w:rsidRDefault="00F474C4" w:rsidP="006E3428"/>
        </w:tc>
      </w:tr>
      <w:tr w:rsidR="00F474C4" w:rsidRPr="007A5EFD" w14:paraId="538DB917" w14:textId="77777777" w:rsidTr="00CC42E9">
        <w:tblPrEx>
          <w:jc w:val="center"/>
          <w:tblInd w:w="0" w:type="dxa"/>
        </w:tblPrEx>
        <w:trPr>
          <w:trHeight w:val="567"/>
          <w:jc w:val="center"/>
        </w:trPr>
        <w:tc>
          <w:tcPr>
            <w:tcW w:w="2412" w:type="dxa"/>
            <w:gridSpan w:val="2"/>
            <w:tcBorders>
              <w:top w:val="single" w:sz="4" w:space="0" w:color="auto"/>
              <w:left w:val="single" w:sz="4" w:space="0" w:color="auto"/>
              <w:bottom w:val="single" w:sz="4" w:space="0" w:color="auto"/>
              <w:right w:val="single" w:sz="4" w:space="0" w:color="auto"/>
            </w:tcBorders>
            <w:noWrap/>
            <w:vAlign w:val="center"/>
          </w:tcPr>
          <w:p w14:paraId="679887FC" w14:textId="3B694C16" w:rsidR="00F474C4" w:rsidRDefault="0075334B" w:rsidP="006E3428">
            <w:pPr>
              <w:rPr>
                <w:b/>
              </w:rPr>
            </w:pPr>
            <w:r>
              <w:rPr>
                <w:b/>
              </w:rPr>
              <w:t>Position</w:t>
            </w:r>
          </w:p>
        </w:tc>
        <w:tc>
          <w:tcPr>
            <w:tcW w:w="3547" w:type="dxa"/>
            <w:gridSpan w:val="3"/>
            <w:tcBorders>
              <w:top w:val="single" w:sz="4" w:space="0" w:color="auto"/>
              <w:left w:val="single" w:sz="4" w:space="0" w:color="auto"/>
              <w:bottom w:val="single" w:sz="4" w:space="0" w:color="auto"/>
              <w:right w:val="single" w:sz="4" w:space="0" w:color="auto"/>
            </w:tcBorders>
            <w:vAlign w:val="center"/>
          </w:tcPr>
          <w:p w14:paraId="61A5ACA8" w14:textId="77777777" w:rsidR="00F474C4" w:rsidRDefault="00F474C4" w:rsidP="006E3428"/>
        </w:tc>
        <w:tc>
          <w:tcPr>
            <w:tcW w:w="1559" w:type="dxa"/>
            <w:gridSpan w:val="3"/>
            <w:tcBorders>
              <w:top w:val="single" w:sz="4" w:space="0" w:color="auto"/>
              <w:left w:val="single" w:sz="4" w:space="0" w:color="auto"/>
              <w:bottom w:val="single" w:sz="4" w:space="0" w:color="auto"/>
              <w:right w:val="single" w:sz="4" w:space="0" w:color="auto"/>
            </w:tcBorders>
            <w:vAlign w:val="center"/>
          </w:tcPr>
          <w:p w14:paraId="2BDD8844" w14:textId="54C26186" w:rsidR="00F474C4" w:rsidRDefault="00D2699A" w:rsidP="006E3428">
            <w:pPr>
              <w:rPr>
                <w:b/>
              </w:rPr>
            </w:pPr>
            <w:r>
              <w:rPr>
                <w:b/>
              </w:rPr>
              <w:t xml:space="preserve">Work </w:t>
            </w:r>
            <w:r w:rsidR="00F474C4">
              <w:rPr>
                <w:b/>
              </w:rPr>
              <w:t>Phone</w:t>
            </w:r>
          </w:p>
        </w:tc>
        <w:tc>
          <w:tcPr>
            <w:tcW w:w="2977" w:type="dxa"/>
            <w:tcBorders>
              <w:top w:val="single" w:sz="4" w:space="0" w:color="auto"/>
              <w:left w:val="single" w:sz="4" w:space="0" w:color="auto"/>
              <w:bottom w:val="single" w:sz="4" w:space="0" w:color="auto"/>
              <w:right w:val="single" w:sz="4" w:space="0" w:color="auto"/>
            </w:tcBorders>
            <w:vAlign w:val="center"/>
          </w:tcPr>
          <w:p w14:paraId="6CC16D5F" w14:textId="77777777" w:rsidR="00F474C4" w:rsidRDefault="00F474C4" w:rsidP="006E3428"/>
        </w:tc>
      </w:tr>
      <w:tr w:rsidR="00F474C4" w14:paraId="5595C446" w14:textId="77777777" w:rsidTr="00CC42E9">
        <w:tblPrEx>
          <w:jc w:val="center"/>
          <w:tblInd w:w="0" w:type="dxa"/>
        </w:tblPrEx>
        <w:trPr>
          <w:trHeight w:val="178"/>
          <w:jc w:val="center"/>
        </w:trPr>
        <w:tc>
          <w:tcPr>
            <w:tcW w:w="10495" w:type="dxa"/>
            <w:gridSpan w:val="9"/>
            <w:tcBorders>
              <w:top w:val="single" w:sz="4" w:space="0" w:color="auto"/>
              <w:left w:val="single" w:sz="4" w:space="0" w:color="auto"/>
              <w:bottom w:val="single" w:sz="4" w:space="0" w:color="auto"/>
              <w:right w:val="single" w:sz="4" w:space="0" w:color="auto"/>
            </w:tcBorders>
            <w:noWrap/>
            <w:vAlign w:val="center"/>
          </w:tcPr>
          <w:p w14:paraId="5BCFFFD0" w14:textId="6737C4A0" w:rsidR="00F474C4" w:rsidRDefault="00530B16" w:rsidP="000D0BFD">
            <w:r>
              <w:t>I</w:t>
            </w:r>
            <w:r w:rsidR="00EB499F">
              <w:t xml:space="preserve"> confirm that I have reviewed this agreement and support the </w:t>
            </w:r>
            <w:r w:rsidR="004417BD">
              <w:t>participant’s involvement in the proposed placement. I acknowledge that all known sup</w:t>
            </w:r>
            <w:r w:rsidR="00BC103D">
              <w:t xml:space="preserve">port, medical and accessibility requirements have been provided to the </w:t>
            </w:r>
            <w:r w:rsidR="0021335D">
              <w:t>Early Careers team and / or host workplace where appropriate.</w:t>
            </w:r>
          </w:p>
        </w:tc>
      </w:tr>
      <w:tr w:rsidR="00F474C4" w:rsidRPr="007A5EFD" w14:paraId="1DBA8D87" w14:textId="77777777" w:rsidTr="00CC42E9">
        <w:trPr>
          <w:trHeight w:val="27"/>
        </w:trPr>
        <w:tc>
          <w:tcPr>
            <w:tcW w:w="10495" w:type="dxa"/>
            <w:gridSpan w:val="9"/>
            <w:tcBorders>
              <w:top w:val="single" w:sz="4" w:space="0" w:color="auto"/>
              <w:left w:val="single" w:sz="4" w:space="0" w:color="auto"/>
              <w:bottom w:val="single" w:sz="4" w:space="0" w:color="auto"/>
              <w:right w:val="single" w:sz="4" w:space="0" w:color="auto"/>
            </w:tcBorders>
            <w:noWrap/>
            <w:tcMar>
              <w:top w:w="108" w:type="dxa"/>
              <w:bottom w:w="108" w:type="dxa"/>
            </w:tcMar>
          </w:tcPr>
          <w:p w14:paraId="757B7EC0" w14:textId="567D0991" w:rsidR="00F474C4" w:rsidRPr="002C0BEF" w:rsidRDefault="00F474C4" w:rsidP="00F474C4">
            <w:r>
              <w:t>I give permission for the above-mentioned student to undertake work experience at the host workplace on the Host Agreement provided.</w:t>
            </w:r>
          </w:p>
        </w:tc>
      </w:tr>
      <w:tr w:rsidR="00F474C4" w:rsidRPr="007A5EFD" w14:paraId="7FF44145" w14:textId="77777777" w:rsidTr="00CC42E9">
        <w:tblPrEx>
          <w:jc w:val="center"/>
          <w:tblInd w:w="0" w:type="dxa"/>
        </w:tblPrEx>
        <w:trPr>
          <w:trHeight w:val="605"/>
          <w:jc w:val="center"/>
        </w:trPr>
        <w:tc>
          <w:tcPr>
            <w:tcW w:w="3059" w:type="dxa"/>
            <w:gridSpan w:val="3"/>
            <w:tcBorders>
              <w:top w:val="single" w:sz="4" w:space="0" w:color="auto"/>
              <w:left w:val="single" w:sz="4" w:space="0" w:color="auto"/>
              <w:bottom w:val="single" w:sz="4" w:space="0" w:color="auto"/>
              <w:right w:val="single" w:sz="4" w:space="0" w:color="auto"/>
            </w:tcBorders>
            <w:noWrap/>
            <w:vAlign w:val="center"/>
          </w:tcPr>
          <w:p w14:paraId="14FF4840" w14:textId="2A176DC6" w:rsidR="00F474C4" w:rsidRDefault="00CF4708" w:rsidP="006E3428">
            <w:r>
              <w:rPr>
                <w:b/>
              </w:rPr>
              <w:t xml:space="preserve">Authorised </w:t>
            </w:r>
            <w:r w:rsidR="00F474C4">
              <w:rPr>
                <w:b/>
              </w:rPr>
              <w:t>Delegate Signature:</w:t>
            </w:r>
          </w:p>
        </w:tc>
        <w:tc>
          <w:tcPr>
            <w:tcW w:w="3286" w:type="dxa"/>
            <w:gridSpan w:val="3"/>
            <w:tcBorders>
              <w:top w:val="single" w:sz="4" w:space="0" w:color="auto"/>
              <w:left w:val="single" w:sz="4" w:space="0" w:color="auto"/>
              <w:bottom w:val="single" w:sz="4" w:space="0" w:color="auto"/>
              <w:right w:val="single" w:sz="4" w:space="0" w:color="auto"/>
            </w:tcBorders>
          </w:tcPr>
          <w:p w14:paraId="20838768" w14:textId="77777777" w:rsidR="00F474C4" w:rsidRDefault="00F474C4" w:rsidP="006E3428"/>
        </w:tc>
        <w:tc>
          <w:tcPr>
            <w:tcW w:w="994" w:type="dxa"/>
            <w:tcBorders>
              <w:top w:val="single" w:sz="4" w:space="0" w:color="auto"/>
              <w:left w:val="single" w:sz="4" w:space="0" w:color="auto"/>
              <w:bottom w:val="single" w:sz="4" w:space="0" w:color="auto"/>
              <w:right w:val="single" w:sz="4" w:space="0" w:color="auto"/>
            </w:tcBorders>
            <w:vAlign w:val="center"/>
          </w:tcPr>
          <w:p w14:paraId="70EE778C" w14:textId="77777777" w:rsidR="00F474C4" w:rsidRDefault="00F474C4" w:rsidP="006E3428">
            <w:r>
              <w:rPr>
                <w:b/>
              </w:rPr>
              <w:t>Date:</w:t>
            </w:r>
          </w:p>
        </w:tc>
        <w:tc>
          <w:tcPr>
            <w:tcW w:w="3156" w:type="dxa"/>
            <w:gridSpan w:val="2"/>
            <w:tcBorders>
              <w:top w:val="single" w:sz="4" w:space="0" w:color="auto"/>
              <w:left w:val="single" w:sz="4" w:space="0" w:color="auto"/>
              <w:bottom w:val="single" w:sz="4" w:space="0" w:color="auto"/>
              <w:right w:val="single" w:sz="4" w:space="0" w:color="auto"/>
            </w:tcBorders>
          </w:tcPr>
          <w:p w14:paraId="076D1CBD" w14:textId="77777777" w:rsidR="00F474C4" w:rsidRDefault="00F474C4" w:rsidP="006E3428"/>
        </w:tc>
      </w:tr>
      <w:tr w:rsidR="00F474C4" w:rsidRPr="007A5EFD" w14:paraId="16426CEA" w14:textId="77777777" w:rsidTr="00CC42E9">
        <w:trPr>
          <w:trHeight w:val="27"/>
        </w:trPr>
        <w:tc>
          <w:tcPr>
            <w:tcW w:w="10495" w:type="dxa"/>
            <w:gridSpan w:val="9"/>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0BE97537" w14:textId="2C107B8C" w:rsidR="00F474C4" w:rsidRPr="007A5EFD" w:rsidRDefault="00F474C4" w:rsidP="006E3428">
            <w:pPr>
              <w:rPr>
                <w:rStyle w:val="Questionlabel"/>
              </w:rPr>
            </w:pPr>
            <w:r>
              <w:rPr>
                <w:rStyle w:val="Questionlabel"/>
                <w:color w:val="FFFFFF" w:themeColor="background1"/>
              </w:rPr>
              <w:t>Early Careers details</w:t>
            </w:r>
          </w:p>
        </w:tc>
      </w:tr>
      <w:tr w:rsidR="00F474C4" w:rsidRPr="007A5EFD" w14:paraId="6FF846CD" w14:textId="77777777" w:rsidTr="00CC42E9">
        <w:trPr>
          <w:trHeight w:val="27"/>
        </w:trPr>
        <w:tc>
          <w:tcPr>
            <w:tcW w:w="997" w:type="dxa"/>
            <w:tcBorders>
              <w:top w:val="single" w:sz="4" w:space="0" w:color="auto"/>
              <w:left w:val="single" w:sz="4" w:space="0" w:color="auto"/>
              <w:bottom w:val="single" w:sz="4" w:space="0" w:color="auto"/>
            </w:tcBorders>
            <w:noWrap/>
            <w:tcMar>
              <w:top w:w="108" w:type="dxa"/>
              <w:bottom w:w="108" w:type="dxa"/>
            </w:tcMar>
            <w:vAlign w:val="center"/>
          </w:tcPr>
          <w:p w14:paraId="2E6202D2" w14:textId="7E50F04F" w:rsidR="00F474C4" w:rsidRDefault="00F474C4" w:rsidP="00F474C4">
            <w:pPr>
              <w:rPr>
                <w:rStyle w:val="Questionlabel"/>
              </w:rPr>
            </w:pPr>
            <w:r>
              <w:rPr>
                <w:b/>
              </w:rPr>
              <w:t>Contact</w:t>
            </w:r>
          </w:p>
        </w:tc>
        <w:tc>
          <w:tcPr>
            <w:tcW w:w="3603" w:type="dxa"/>
            <w:gridSpan w:val="3"/>
            <w:tcBorders>
              <w:top w:val="single" w:sz="4" w:space="0" w:color="auto"/>
              <w:bottom w:val="single" w:sz="4" w:space="0" w:color="auto"/>
              <w:right w:val="single" w:sz="4" w:space="0" w:color="auto"/>
            </w:tcBorders>
            <w:noWrap/>
            <w:tcMar>
              <w:top w:w="108" w:type="dxa"/>
              <w:bottom w:w="108" w:type="dxa"/>
            </w:tcMar>
            <w:vAlign w:val="center"/>
          </w:tcPr>
          <w:p w14:paraId="0112FE7F" w14:textId="2F4BDBCB" w:rsidR="00F474C4" w:rsidRPr="002C0BEF" w:rsidRDefault="00EF5BDF" w:rsidP="00F474C4">
            <w:r>
              <w:t>Cindy Hoban</w:t>
            </w:r>
          </w:p>
        </w:tc>
        <w:tc>
          <w:tcPr>
            <w:tcW w:w="1745" w:type="dxa"/>
            <w:gridSpan w:val="2"/>
            <w:tcBorders>
              <w:top w:val="single" w:sz="4" w:space="0" w:color="auto"/>
              <w:bottom w:val="single" w:sz="4" w:space="0" w:color="auto"/>
              <w:right w:val="single" w:sz="4" w:space="0" w:color="auto"/>
            </w:tcBorders>
            <w:tcMar>
              <w:top w:w="108" w:type="dxa"/>
              <w:bottom w:w="108" w:type="dxa"/>
            </w:tcMar>
            <w:vAlign w:val="center"/>
          </w:tcPr>
          <w:p w14:paraId="50B9F732" w14:textId="5F603245" w:rsidR="00F474C4" w:rsidRDefault="00F474C4" w:rsidP="00F474C4">
            <w:pPr>
              <w:rPr>
                <w:rStyle w:val="Questionlabel"/>
              </w:rPr>
            </w:pPr>
            <w:r>
              <w:rPr>
                <w:b/>
              </w:rPr>
              <w:t>Position</w:t>
            </w:r>
          </w:p>
        </w:tc>
        <w:tc>
          <w:tcPr>
            <w:tcW w:w="4150" w:type="dxa"/>
            <w:gridSpan w:val="3"/>
            <w:tcBorders>
              <w:top w:val="single" w:sz="4" w:space="0" w:color="auto"/>
              <w:bottom w:val="single" w:sz="4" w:space="0" w:color="auto"/>
              <w:right w:val="single" w:sz="4" w:space="0" w:color="auto"/>
            </w:tcBorders>
            <w:tcMar>
              <w:top w:w="108" w:type="dxa"/>
              <w:bottom w:w="108" w:type="dxa"/>
            </w:tcMar>
            <w:vAlign w:val="center"/>
          </w:tcPr>
          <w:p w14:paraId="094D27B0" w14:textId="0721F6D6" w:rsidR="00F474C4" w:rsidRPr="002C0BEF" w:rsidRDefault="00EF5BDF" w:rsidP="00F474C4">
            <w:r>
              <w:t>Early Careers Consultant</w:t>
            </w:r>
          </w:p>
        </w:tc>
      </w:tr>
      <w:tr w:rsidR="00F474C4" w:rsidRPr="007A5EFD" w14:paraId="3B7F3E21" w14:textId="77777777" w:rsidTr="00CC42E9">
        <w:trPr>
          <w:trHeight w:val="27"/>
        </w:trPr>
        <w:tc>
          <w:tcPr>
            <w:tcW w:w="997" w:type="dxa"/>
            <w:tcBorders>
              <w:top w:val="single" w:sz="4" w:space="0" w:color="auto"/>
              <w:left w:val="single" w:sz="4" w:space="0" w:color="auto"/>
              <w:bottom w:val="single" w:sz="4" w:space="0" w:color="auto"/>
            </w:tcBorders>
            <w:noWrap/>
            <w:tcMar>
              <w:top w:w="108" w:type="dxa"/>
              <w:bottom w:w="108" w:type="dxa"/>
            </w:tcMar>
            <w:vAlign w:val="center"/>
          </w:tcPr>
          <w:p w14:paraId="6AF2C711" w14:textId="77777777" w:rsidR="00F474C4" w:rsidRDefault="00F474C4" w:rsidP="00F474C4">
            <w:pPr>
              <w:rPr>
                <w:rStyle w:val="Questionlabel"/>
              </w:rPr>
            </w:pPr>
            <w:r>
              <w:rPr>
                <w:b/>
              </w:rPr>
              <w:t>Email</w:t>
            </w:r>
          </w:p>
        </w:tc>
        <w:tc>
          <w:tcPr>
            <w:tcW w:w="3603" w:type="dxa"/>
            <w:gridSpan w:val="3"/>
            <w:tcBorders>
              <w:top w:val="single" w:sz="4" w:space="0" w:color="auto"/>
              <w:bottom w:val="single" w:sz="4" w:space="0" w:color="auto"/>
              <w:right w:val="single" w:sz="4" w:space="0" w:color="auto"/>
            </w:tcBorders>
            <w:noWrap/>
            <w:tcMar>
              <w:top w:w="108" w:type="dxa"/>
              <w:bottom w:w="108" w:type="dxa"/>
            </w:tcMar>
            <w:vAlign w:val="center"/>
          </w:tcPr>
          <w:p w14:paraId="7ECBBE33" w14:textId="29228876" w:rsidR="00F474C4" w:rsidRPr="002C0BEF" w:rsidRDefault="009231B1" w:rsidP="00F474C4">
            <w:hyperlink r:id="rId19" w:history="1">
              <w:r w:rsidRPr="00CB7DC9">
                <w:rPr>
                  <w:rStyle w:val="Hyperlink"/>
                </w:rPr>
                <w:t>earlycareers@nt.gov.au</w:t>
              </w:r>
            </w:hyperlink>
          </w:p>
        </w:tc>
        <w:tc>
          <w:tcPr>
            <w:tcW w:w="1745" w:type="dxa"/>
            <w:gridSpan w:val="2"/>
            <w:tcBorders>
              <w:top w:val="single" w:sz="4" w:space="0" w:color="auto"/>
              <w:bottom w:val="single" w:sz="4" w:space="0" w:color="auto"/>
              <w:right w:val="single" w:sz="4" w:space="0" w:color="auto"/>
            </w:tcBorders>
            <w:tcMar>
              <w:top w:w="108" w:type="dxa"/>
              <w:bottom w:w="108" w:type="dxa"/>
            </w:tcMar>
            <w:vAlign w:val="center"/>
          </w:tcPr>
          <w:p w14:paraId="694CA170" w14:textId="20906ADC" w:rsidR="00F474C4" w:rsidRDefault="00F474C4" w:rsidP="00F474C4">
            <w:pPr>
              <w:rPr>
                <w:rStyle w:val="Questionlabel"/>
              </w:rPr>
            </w:pPr>
            <w:r>
              <w:rPr>
                <w:b/>
              </w:rPr>
              <w:t>Phone</w:t>
            </w:r>
          </w:p>
        </w:tc>
        <w:tc>
          <w:tcPr>
            <w:tcW w:w="4150" w:type="dxa"/>
            <w:gridSpan w:val="3"/>
            <w:tcBorders>
              <w:top w:val="single" w:sz="4" w:space="0" w:color="auto"/>
              <w:bottom w:val="single" w:sz="4" w:space="0" w:color="auto"/>
              <w:right w:val="single" w:sz="4" w:space="0" w:color="auto"/>
            </w:tcBorders>
            <w:tcMar>
              <w:top w:w="108" w:type="dxa"/>
              <w:bottom w:w="108" w:type="dxa"/>
            </w:tcMar>
            <w:vAlign w:val="center"/>
          </w:tcPr>
          <w:p w14:paraId="3BDA29B8" w14:textId="201C52AD" w:rsidR="00F474C4" w:rsidRPr="002C0BEF" w:rsidRDefault="009231B1" w:rsidP="00F474C4">
            <w:r>
              <w:t>899</w:t>
            </w:r>
            <w:r w:rsidR="00435CE5">
              <w:t>94164 / 89997220</w:t>
            </w:r>
          </w:p>
        </w:tc>
      </w:tr>
      <w:tr w:rsidR="00F474C4" w:rsidRPr="007A5EFD" w14:paraId="7900F2AA" w14:textId="77777777" w:rsidTr="00CC42E9">
        <w:trPr>
          <w:trHeight w:val="727"/>
        </w:trPr>
        <w:tc>
          <w:tcPr>
            <w:tcW w:w="10495" w:type="dxa"/>
            <w:gridSpan w:val="9"/>
            <w:tcBorders>
              <w:top w:val="nil"/>
              <w:left w:val="nil"/>
              <w:bottom w:val="nil"/>
              <w:right w:val="nil"/>
            </w:tcBorders>
            <w:noWrap/>
            <w:tcMar>
              <w:left w:w="0" w:type="dxa"/>
              <w:right w:w="0" w:type="dxa"/>
            </w:tcMar>
          </w:tcPr>
          <w:p w14:paraId="3444FCA7" w14:textId="77777777" w:rsidR="00F474C4" w:rsidRPr="00E075E3" w:rsidRDefault="00F474C4" w:rsidP="00F474C4">
            <w:pPr>
              <w:pStyle w:val="Heading1"/>
              <w:keepNext w:val="0"/>
              <w:keepLines w:val="0"/>
              <w:widowControl w:val="0"/>
              <w:rPr>
                <w:sz w:val="34"/>
                <w:szCs w:val="30"/>
              </w:rPr>
            </w:pPr>
            <w:r w:rsidRPr="00E075E3">
              <w:rPr>
                <w:sz w:val="34"/>
                <w:szCs w:val="30"/>
              </w:rPr>
              <w:t>How to submit</w:t>
            </w:r>
          </w:p>
          <w:p w14:paraId="40459101" w14:textId="77777777" w:rsidR="007F5659" w:rsidRPr="00E075E3" w:rsidRDefault="00F474C4" w:rsidP="003F7300">
            <w:pPr>
              <w:pStyle w:val="ListParagraph"/>
              <w:widowControl w:val="0"/>
              <w:numPr>
                <w:ilvl w:val="0"/>
                <w:numId w:val="21"/>
              </w:numPr>
              <w:spacing w:after="40"/>
              <w:rPr>
                <w:sz w:val="20"/>
                <w:szCs w:val="18"/>
              </w:rPr>
            </w:pPr>
            <w:r w:rsidRPr="00E075E3">
              <w:rPr>
                <w:sz w:val="20"/>
                <w:szCs w:val="18"/>
              </w:rPr>
              <w:t xml:space="preserve">Email your completed form to </w:t>
            </w:r>
            <w:hyperlink r:id="rId20" w:history="1">
              <w:r w:rsidRPr="00E075E3">
                <w:rPr>
                  <w:rStyle w:val="Hyperlink"/>
                  <w:sz w:val="20"/>
                  <w:szCs w:val="18"/>
                </w:rPr>
                <w:t>earlycareers@nt.gov.au</w:t>
              </w:r>
            </w:hyperlink>
            <w:r w:rsidR="002B61B5" w:rsidRPr="00E075E3">
              <w:rPr>
                <w:sz w:val="20"/>
                <w:szCs w:val="18"/>
              </w:rPr>
              <w:t>.</w:t>
            </w:r>
            <w:r w:rsidR="003E092D" w:rsidRPr="00E075E3">
              <w:rPr>
                <w:sz w:val="20"/>
                <w:szCs w:val="18"/>
              </w:rPr>
              <w:t xml:space="preserve"> </w:t>
            </w:r>
          </w:p>
          <w:p w14:paraId="052BB665" w14:textId="4F7E6DC2" w:rsidR="00F474C4" w:rsidRPr="00E075E3" w:rsidRDefault="003E092D" w:rsidP="003F7300">
            <w:pPr>
              <w:pStyle w:val="ListParagraph"/>
              <w:widowControl w:val="0"/>
              <w:numPr>
                <w:ilvl w:val="0"/>
                <w:numId w:val="21"/>
              </w:numPr>
              <w:spacing w:after="40"/>
              <w:rPr>
                <w:sz w:val="20"/>
                <w:szCs w:val="18"/>
              </w:rPr>
            </w:pPr>
            <w:r w:rsidRPr="00E075E3">
              <w:rPr>
                <w:sz w:val="20"/>
                <w:szCs w:val="18"/>
              </w:rPr>
              <w:t>Ensure all documents are completed and signed by all parties</w:t>
            </w:r>
            <w:r w:rsidR="002B61B5" w:rsidRPr="00E075E3">
              <w:rPr>
                <w:sz w:val="20"/>
                <w:szCs w:val="18"/>
              </w:rPr>
              <w:t>, otherwise your agreement will not be considered for placement.</w:t>
            </w:r>
          </w:p>
        </w:tc>
      </w:tr>
      <w:tr w:rsidR="00F474C4" w:rsidRPr="007A5EFD" w14:paraId="716CBBF8" w14:textId="77777777" w:rsidTr="00CC42E9">
        <w:trPr>
          <w:trHeight w:val="28"/>
        </w:trPr>
        <w:tc>
          <w:tcPr>
            <w:tcW w:w="10495" w:type="dxa"/>
            <w:gridSpan w:val="9"/>
            <w:tcBorders>
              <w:top w:val="nil"/>
              <w:left w:val="nil"/>
              <w:bottom w:val="nil"/>
              <w:right w:val="nil"/>
            </w:tcBorders>
            <w:noWrap/>
            <w:tcMar>
              <w:left w:w="0" w:type="dxa"/>
              <w:right w:w="0" w:type="dxa"/>
            </w:tcMar>
          </w:tcPr>
          <w:p w14:paraId="346A69E1" w14:textId="4424217D" w:rsidR="00F474C4" w:rsidRPr="00E075E3" w:rsidRDefault="00F474C4" w:rsidP="00F474C4">
            <w:pPr>
              <w:pStyle w:val="Subtitle0"/>
              <w:spacing w:after="0"/>
              <w:rPr>
                <w:rStyle w:val="Hidden"/>
                <w:szCs w:val="18"/>
              </w:rPr>
            </w:pPr>
          </w:p>
        </w:tc>
      </w:tr>
    </w:tbl>
    <w:p w14:paraId="0C990432" w14:textId="77777777" w:rsidR="00B02870" w:rsidRPr="00E075E3" w:rsidRDefault="00B02870" w:rsidP="003A6E20">
      <w:pPr>
        <w:pStyle w:val="Heading1"/>
        <w:keepNext w:val="0"/>
        <w:keepLines w:val="0"/>
        <w:widowControl w:val="0"/>
        <w:spacing w:after="40"/>
        <w:ind w:left="-142"/>
        <w:rPr>
          <w:sz w:val="34"/>
          <w:szCs w:val="30"/>
        </w:rPr>
      </w:pPr>
      <w:r w:rsidRPr="00E075E3">
        <w:rPr>
          <w:sz w:val="34"/>
          <w:szCs w:val="30"/>
        </w:rPr>
        <w:t>What happens next</w:t>
      </w:r>
    </w:p>
    <w:p w14:paraId="6542A976" w14:textId="77777777" w:rsidR="00B02870" w:rsidRPr="00E075E3" w:rsidRDefault="00B02870" w:rsidP="00B02870">
      <w:pPr>
        <w:spacing w:after="0"/>
        <w:ind w:left="-142"/>
        <w:rPr>
          <w:sz w:val="20"/>
          <w:szCs w:val="18"/>
        </w:rPr>
      </w:pPr>
      <w:r w:rsidRPr="00E075E3">
        <w:rPr>
          <w:sz w:val="20"/>
          <w:szCs w:val="18"/>
        </w:rPr>
        <w:t>Early Careers:</w:t>
      </w:r>
    </w:p>
    <w:p w14:paraId="496BEFA7" w14:textId="22E7A774" w:rsidR="00B02870" w:rsidRPr="00E075E3" w:rsidRDefault="00B02870" w:rsidP="00B65400">
      <w:pPr>
        <w:pStyle w:val="ListParagraph"/>
        <w:numPr>
          <w:ilvl w:val="0"/>
          <w:numId w:val="20"/>
        </w:numPr>
        <w:spacing w:after="0"/>
        <w:ind w:left="567" w:hanging="283"/>
        <w:rPr>
          <w:sz w:val="20"/>
          <w:szCs w:val="18"/>
        </w:rPr>
      </w:pPr>
      <w:r w:rsidRPr="00E075E3">
        <w:rPr>
          <w:sz w:val="20"/>
          <w:szCs w:val="18"/>
        </w:rPr>
        <w:t xml:space="preserve">will find a suitable match </w:t>
      </w:r>
      <w:r w:rsidR="007F5659" w:rsidRPr="00E075E3">
        <w:rPr>
          <w:sz w:val="20"/>
          <w:szCs w:val="18"/>
        </w:rPr>
        <w:t xml:space="preserve">to a host workplace using </w:t>
      </w:r>
      <w:r w:rsidRPr="00E075E3">
        <w:rPr>
          <w:sz w:val="20"/>
          <w:szCs w:val="18"/>
        </w:rPr>
        <w:t>the details that have been provided.</w:t>
      </w:r>
    </w:p>
    <w:p w14:paraId="4CD5C710" w14:textId="3A765440" w:rsidR="00B02870" w:rsidRPr="00E075E3" w:rsidRDefault="00B02870" w:rsidP="00B65400">
      <w:pPr>
        <w:pStyle w:val="ListParagraph"/>
        <w:numPr>
          <w:ilvl w:val="0"/>
          <w:numId w:val="20"/>
        </w:numPr>
        <w:ind w:left="567" w:hanging="283"/>
        <w:rPr>
          <w:sz w:val="20"/>
          <w:szCs w:val="18"/>
        </w:rPr>
      </w:pPr>
      <w:r w:rsidRPr="00E075E3">
        <w:rPr>
          <w:sz w:val="20"/>
          <w:szCs w:val="18"/>
        </w:rPr>
        <w:t>will advise all parties that placement has been confirmed</w:t>
      </w:r>
      <w:r w:rsidR="00B65400" w:rsidRPr="00E075E3">
        <w:rPr>
          <w:sz w:val="20"/>
          <w:szCs w:val="18"/>
        </w:rPr>
        <w:t xml:space="preserve"> and provide further information on the next steps.</w:t>
      </w:r>
    </w:p>
    <w:p w14:paraId="40429225" w14:textId="39BC1CFB" w:rsidR="00B02870" w:rsidRPr="00E075E3" w:rsidRDefault="00B02870" w:rsidP="003A6E20">
      <w:pPr>
        <w:pStyle w:val="Heading1"/>
        <w:keepNext w:val="0"/>
        <w:keepLines w:val="0"/>
        <w:widowControl w:val="0"/>
        <w:spacing w:after="40"/>
        <w:ind w:left="-142"/>
        <w:rPr>
          <w:sz w:val="34"/>
          <w:szCs w:val="30"/>
        </w:rPr>
      </w:pPr>
      <w:r w:rsidRPr="00E075E3">
        <w:rPr>
          <w:sz w:val="34"/>
          <w:szCs w:val="30"/>
        </w:rPr>
        <w:t>Workplace Requirements Guide</w:t>
      </w:r>
    </w:p>
    <w:tbl>
      <w:tblPr>
        <w:tblStyle w:val="TableGrid"/>
        <w:tblW w:w="0" w:type="auto"/>
        <w:tblLook w:val="04A0" w:firstRow="1" w:lastRow="0" w:firstColumn="1" w:lastColumn="0" w:noHBand="0" w:noVBand="1"/>
      </w:tblPr>
      <w:tblGrid>
        <w:gridCol w:w="1980"/>
        <w:gridCol w:w="8328"/>
      </w:tblGrid>
      <w:tr w:rsidR="00B02870" w14:paraId="7940BD23" w14:textId="77777777" w:rsidTr="0013680C">
        <w:tc>
          <w:tcPr>
            <w:tcW w:w="1980" w:type="dxa"/>
            <w:shd w:val="clear" w:color="auto" w:fill="F2F2F2" w:themeFill="background2" w:themeFillShade="F2"/>
          </w:tcPr>
          <w:p w14:paraId="54ED6D68" w14:textId="77777777" w:rsidR="00B02870" w:rsidRPr="00E075E3" w:rsidRDefault="00B02870" w:rsidP="00B65400">
            <w:pPr>
              <w:ind w:left="22"/>
              <w:rPr>
                <w:sz w:val="20"/>
                <w:szCs w:val="18"/>
              </w:rPr>
            </w:pPr>
            <w:r w:rsidRPr="00E075E3">
              <w:rPr>
                <w:sz w:val="20"/>
                <w:szCs w:val="18"/>
              </w:rPr>
              <w:t>White Card</w:t>
            </w:r>
          </w:p>
        </w:tc>
        <w:tc>
          <w:tcPr>
            <w:tcW w:w="8328" w:type="dxa"/>
          </w:tcPr>
          <w:p w14:paraId="338B1210" w14:textId="77777777" w:rsidR="00B02870" w:rsidRPr="00E075E3" w:rsidRDefault="00B02870" w:rsidP="00B65400">
            <w:pPr>
              <w:ind w:left="28"/>
              <w:rPr>
                <w:sz w:val="20"/>
                <w:szCs w:val="18"/>
              </w:rPr>
            </w:pPr>
            <w:r w:rsidRPr="00E075E3">
              <w:rPr>
                <w:sz w:val="20"/>
                <w:szCs w:val="18"/>
              </w:rPr>
              <w:t xml:space="preserve">Participant is required to obtain a general construction induction card (White Card) prior to commencing placement. </w:t>
            </w:r>
            <w:hyperlink r:id="rId21" w:history="1">
              <w:r w:rsidRPr="00E075E3">
                <w:rPr>
                  <w:rStyle w:val="Hyperlink"/>
                  <w:sz w:val="20"/>
                  <w:szCs w:val="18"/>
                </w:rPr>
                <w:t>Apply for a white card | NT.GOV.AU</w:t>
              </w:r>
            </w:hyperlink>
            <w:r w:rsidRPr="00E075E3">
              <w:rPr>
                <w:sz w:val="20"/>
                <w:szCs w:val="18"/>
              </w:rPr>
              <w:t xml:space="preserve"> </w:t>
            </w:r>
          </w:p>
        </w:tc>
      </w:tr>
      <w:tr w:rsidR="00B02870" w14:paraId="7B150C4E" w14:textId="77777777" w:rsidTr="0013680C">
        <w:tc>
          <w:tcPr>
            <w:tcW w:w="1980" w:type="dxa"/>
            <w:shd w:val="clear" w:color="auto" w:fill="F2F2F2" w:themeFill="background2" w:themeFillShade="F2"/>
          </w:tcPr>
          <w:p w14:paraId="43A4D2F0" w14:textId="77777777" w:rsidR="00B02870" w:rsidRPr="00E075E3" w:rsidRDefault="00B02870" w:rsidP="00B65400">
            <w:pPr>
              <w:ind w:left="22"/>
              <w:rPr>
                <w:sz w:val="20"/>
                <w:szCs w:val="18"/>
              </w:rPr>
            </w:pPr>
            <w:r w:rsidRPr="00E075E3">
              <w:rPr>
                <w:sz w:val="20"/>
                <w:szCs w:val="18"/>
              </w:rPr>
              <w:t>Working with Children Clearance (WWC)</w:t>
            </w:r>
          </w:p>
        </w:tc>
        <w:tc>
          <w:tcPr>
            <w:tcW w:w="8328" w:type="dxa"/>
          </w:tcPr>
          <w:p w14:paraId="253D1855" w14:textId="77777777" w:rsidR="00B02870" w:rsidRPr="00E075E3" w:rsidRDefault="00B02870" w:rsidP="00B65400">
            <w:pPr>
              <w:ind w:left="28"/>
              <w:rPr>
                <w:sz w:val="20"/>
                <w:szCs w:val="18"/>
              </w:rPr>
            </w:pPr>
            <w:r w:rsidRPr="00E075E3">
              <w:rPr>
                <w:sz w:val="20"/>
                <w:szCs w:val="18"/>
              </w:rPr>
              <w:t xml:space="preserve">Hosts and their employees or volunteers are </w:t>
            </w:r>
            <w:r w:rsidRPr="00E075E3">
              <w:rPr>
                <w:sz w:val="20"/>
                <w:szCs w:val="18"/>
                <w:u w:val="single"/>
              </w:rPr>
              <w:t>not</w:t>
            </w:r>
            <w:r w:rsidRPr="00E075E3">
              <w:rPr>
                <w:sz w:val="20"/>
                <w:szCs w:val="18"/>
              </w:rPr>
              <w:t xml:space="preserve"> required to hold a current Working with children Clearance (Ochre Card) if they are not engaged in child-related employment. The requirement for a working with children clearance only applies to the host and their employees who are engaged in child related employment as defined in the </w:t>
            </w:r>
            <w:hyperlink r:id="rId22" w:history="1">
              <w:r w:rsidRPr="00E075E3">
                <w:rPr>
                  <w:rStyle w:val="Hyperlink"/>
                  <w:sz w:val="20"/>
                  <w:szCs w:val="18"/>
                </w:rPr>
                <w:t>Care and Protection of Children Act 2007</w:t>
              </w:r>
            </w:hyperlink>
            <w:r w:rsidRPr="00E075E3">
              <w:rPr>
                <w:sz w:val="20"/>
                <w:szCs w:val="18"/>
              </w:rPr>
              <w:t xml:space="preserve"> (section 185 and 186).</w:t>
            </w:r>
          </w:p>
          <w:p w14:paraId="33DB31DF" w14:textId="7649D168" w:rsidR="00B02870" w:rsidRPr="00E075E3" w:rsidRDefault="00B02870" w:rsidP="00B65400">
            <w:pPr>
              <w:ind w:left="28"/>
              <w:rPr>
                <w:sz w:val="20"/>
                <w:szCs w:val="18"/>
              </w:rPr>
            </w:pPr>
            <w:r w:rsidRPr="00E075E3">
              <w:rPr>
                <w:sz w:val="20"/>
                <w:szCs w:val="18"/>
              </w:rPr>
              <w:t xml:space="preserve">Participants do not need a clearance if they are less </w:t>
            </w:r>
            <w:r w:rsidR="003567AF" w:rsidRPr="00E075E3">
              <w:rPr>
                <w:sz w:val="20"/>
                <w:szCs w:val="18"/>
              </w:rPr>
              <w:t>than</w:t>
            </w:r>
            <w:r w:rsidRPr="00E075E3">
              <w:rPr>
                <w:sz w:val="20"/>
                <w:szCs w:val="18"/>
              </w:rPr>
              <w:t xml:space="preserve"> 15 years old.</w:t>
            </w:r>
          </w:p>
        </w:tc>
      </w:tr>
      <w:tr w:rsidR="00B02870" w14:paraId="2E27B5EE" w14:textId="77777777" w:rsidTr="0013680C">
        <w:tc>
          <w:tcPr>
            <w:tcW w:w="1980" w:type="dxa"/>
            <w:shd w:val="clear" w:color="auto" w:fill="F2F2F2" w:themeFill="background2" w:themeFillShade="F2"/>
          </w:tcPr>
          <w:p w14:paraId="7185F36F" w14:textId="77777777" w:rsidR="00B02870" w:rsidRPr="00E075E3" w:rsidRDefault="00B02870" w:rsidP="00B65400">
            <w:pPr>
              <w:ind w:left="22"/>
              <w:rPr>
                <w:sz w:val="20"/>
                <w:szCs w:val="18"/>
              </w:rPr>
            </w:pPr>
            <w:r w:rsidRPr="00E075E3">
              <w:rPr>
                <w:sz w:val="20"/>
                <w:szCs w:val="18"/>
              </w:rPr>
              <w:t>National Police Clearance (NPC)</w:t>
            </w:r>
          </w:p>
        </w:tc>
        <w:tc>
          <w:tcPr>
            <w:tcW w:w="8328" w:type="dxa"/>
          </w:tcPr>
          <w:p w14:paraId="3AD8E721" w14:textId="77777777" w:rsidR="00B02870" w:rsidRPr="00E075E3" w:rsidRDefault="00B02870" w:rsidP="00B65400">
            <w:pPr>
              <w:ind w:left="28"/>
              <w:rPr>
                <w:sz w:val="20"/>
                <w:szCs w:val="18"/>
              </w:rPr>
            </w:pPr>
            <w:r w:rsidRPr="00E075E3">
              <w:rPr>
                <w:sz w:val="20"/>
                <w:szCs w:val="18"/>
              </w:rPr>
              <w:t>Participant is required to obtain a national police clearance prior to commencing placement when being hosted in Aged Care.</w:t>
            </w:r>
          </w:p>
        </w:tc>
      </w:tr>
      <w:tr w:rsidR="00B02870" w14:paraId="3CF1AB4F" w14:textId="77777777" w:rsidTr="0013680C">
        <w:tc>
          <w:tcPr>
            <w:tcW w:w="1980" w:type="dxa"/>
            <w:shd w:val="clear" w:color="auto" w:fill="F2F2F2" w:themeFill="background2" w:themeFillShade="F2"/>
          </w:tcPr>
          <w:p w14:paraId="447B363D" w14:textId="77777777" w:rsidR="00B02870" w:rsidRPr="00E075E3" w:rsidRDefault="00B02870" w:rsidP="00B65400">
            <w:pPr>
              <w:ind w:left="22"/>
              <w:rPr>
                <w:sz w:val="20"/>
                <w:szCs w:val="18"/>
              </w:rPr>
            </w:pPr>
            <w:r w:rsidRPr="00E075E3">
              <w:rPr>
                <w:sz w:val="20"/>
                <w:szCs w:val="18"/>
              </w:rPr>
              <w:t>Personal Protective Equipment (PPE)</w:t>
            </w:r>
          </w:p>
        </w:tc>
        <w:tc>
          <w:tcPr>
            <w:tcW w:w="8328" w:type="dxa"/>
          </w:tcPr>
          <w:p w14:paraId="45DCA6A4" w14:textId="03F265CC" w:rsidR="00B02870" w:rsidRPr="00E075E3" w:rsidRDefault="00B02870" w:rsidP="00B65400">
            <w:pPr>
              <w:ind w:left="28"/>
              <w:rPr>
                <w:sz w:val="20"/>
                <w:szCs w:val="18"/>
              </w:rPr>
            </w:pPr>
            <w:r w:rsidRPr="00E075E3">
              <w:rPr>
                <w:sz w:val="20"/>
                <w:szCs w:val="18"/>
              </w:rPr>
              <w:t xml:space="preserve">If Personal Protective Equipment (PPE) is required for any placement activities, details of the required PPE must be outlined in the </w:t>
            </w:r>
            <w:r w:rsidR="00F51CB3">
              <w:rPr>
                <w:sz w:val="20"/>
                <w:szCs w:val="18"/>
              </w:rPr>
              <w:t>agreement.</w:t>
            </w:r>
          </w:p>
        </w:tc>
      </w:tr>
    </w:tbl>
    <w:p w14:paraId="2D7BBC8E" w14:textId="06A2EA88" w:rsidR="00B52274" w:rsidRDefault="00B52274" w:rsidP="001B1A70">
      <w:pPr>
        <w:tabs>
          <w:tab w:val="left" w:pos="8295"/>
        </w:tabs>
      </w:pPr>
    </w:p>
    <w:sectPr w:rsidR="00B52274" w:rsidSect="004975DC">
      <w:headerReference w:type="default" r:id="rId23"/>
      <w:footerReference w:type="default" r:id="rId24"/>
      <w:headerReference w:type="first" r:id="rId25"/>
      <w:footerReference w:type="first" r:id="rId26"/>
      <w:pgSz w:w="11906" w:h="16838" w:code="9"/>
      <w:pgMar w:top="794" w:right="794" w:bottom="232" w:left="794"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C1B49" w14:textId="77777777" w:rsidR="00A10818" w:rsidRDefault="00A10818" w:rsidP="007332FF">
      <w:r>
        <w:separator/>
      </w:r>
    </w:p>
  </w:endnote>
  <w:endnote w:type="continuationSeparator" w:id="0">
    <w:p w14:paraId="345ED2D0" w14:textId="77777777" w:rsidR="00A10818" w:rsidRDefault="00A10818"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61E72955" w14:textId="77777777" w:rsidTr="00572673">
      <w:trPr>
        <w:cantSplit/>
        <w:trHeight w:hRule="exact" w:val="439"/>
      </w:trPr>
      <w:tc>
        <w:tcPr>
          <w:tcW w:w="10318" w:type="dxa"/>
        </w:tcPr>
        <w:p w14:paraId="6C4D05DF" w14:textId="7D4ADCA7" w:rsidR="002645D5" w:rsidRPr="00AC4488" w:rsidRDefault="00F474C4" w:rsidP="00572673">
          <w:pPr>
            <w:spacing w:before="40" w:after="0"/>
            <w:rPr>
              <w:rStyle w:val="PageNumber"/>
            </w:rPr>
          </w:pPr>
          <w:r w:rsidRPr="001B3D22">
            <w:rPr>
              <w:rStyle w:val="PageNumber"/>
            </w:rPr>
            <w:t xml:space="preserve">Department of </w:t>
          </w:r>
          <w:r>
            <w:rPr>
              <w:rStyle w:val="PageNumber"/>
              <w:b/>
            </w:rPr>
            <w:t>Corporate and Digital Development</w:t>
          </w:r>
          <w:r w:rsidR="00E23834">
            <w:rPr>
              <w:rStyle w:val="PageNumber"/>
              <w:b/>
            </w:rPr>
            <w:tab/>
          </w:r>
          <w:r w:rsidR="00E23834">
            <w:rPr>
              <w:rStyle w:val="PageNumber"/>
              <w:b/>
            </w:rPr>
            <w:tab/>
          </w:r>
          <w:sdt>
            <w:sdtPr>
              <w:rPr>
                <w:rStyle w:val="PageNumber"/>
              </w:rPr>
              <w:alias w:val="Date"/>
              <w:tag w:val=""/>
              <w:id w:val="798263530"/>
              <w:dataBinding w:prefixMappings="xmlns:ns0='http://schemas.microsoft.com/office/2006/coverPageProps' " w:xpath="/ns0:CoverPageProperties[1]/ns0:PublishDate[1]" w:storeItemID="{55AF091B-3C7A-41E3-B477-F2FDAA23CFDA}"/>
              <w15:color w:val="000000"/>
              <w:date w:fullDate="2026-06-15T00:00:00Z">
                <w:dateFormat w:val="d MMMM yyyy"/>
                <w:lid w:val="en-AU"/>
                <w:storeMappedDataAs w:val="dateTime"/>
                <w:calendar w:val="gregorian"/>
              </w:date>
            </w:sdtPr>
            <w:sdtContent>
              <w:r w:rsidR="00E723B3">
                <w:rPr>
                  <w:rStyle w:val="PageNumber"/>
                </w:rPr>
                <w:t>15 June 2026</w:t>
              </w:r>
            </w:sdtContent>
          </w:sdt>
          <w:r w:rsidRPr="001B3D22">
            <w:rPr>
              <w:rStyle w:val="PageNumber"/>
            </w:rPr>
            <w:t xml:space="preserve"> | Version</w:t>
          </w:r>
          <w:r>
            <w:rPr>
              <w:rStyle w:val="PageNumber"/>
            </w:rPr>
            <w:t xml:space="preserve"> 2</w:t>
          </w:r>
          <w:r w:rsidRPr="001B3D22">
            <w:rPr>
              <w:rStyle w:val="PageNumber"/>
            </w:rPr>
            <w:t xml:space="preserve"> </w:t>
          </w:r>
          <w:r w:rsidR="00572673">
            <w:rPr>
              <w:rStyle w:val="PageNumber"/>
            </w:rPr>
            <w:tab/>
          </w:r>
          <w:r w:rsidR="00572673">
            <w:rPr>
              <w:rStyle w:val="PageNumber"/>
            </w:rPr>
            <w:tab/>
          </w:r>
          <w:r w:rsidR="00572673">
            <w:rPr>
              <w:rStyle w:val="PageNumber"/>
            </w:rPr>
            <w:tab/>
          </w:r>
          <w:r w:rsidR="00572673">
            <w:rPr>
              <w:rStyle w:val="PageNumber"/>
            </w:rPr>
            <w:tab/>
          </w:r>
          <w:r w:rsidR="00572673">
            <w:rPr>
              <w:rStyle w:val="PageNumber"/>
            </w:rPr>
            <w:tab/>
          </w:r>
          <w:r w:rsidR="00572673">
            <w:rPr>
              <w:rStyle w:val="PageNumber"/>
            </w:rPr>
            <w:tab/>
          </w:r>
          <w:r w:rsidR="002645D5" w:rsidRPr="00AC4488">
            <w:rPr>
              <w:rStyle w:val="PageNumber"/>
            </w:rPr>
            <w:t xml:space="preserve">Page </w:t>
          </w:r>
          <w:r w:rsidR="002645D5" w:rsidRPr="00AC4488">
            <w:rPr>
              <w:rStyle w:val="PageNumber"/>
            </w:rPr>
            <w:fldChar w:fldCharType="begin"/>
          </w:r>
          <w:r w:rsidR="002645D5" w:rsidRPr="00AC4488">
            <w:rPr>
              <w:rStyle w:val="PageNumber"/>
            </w:rPr>
            <w:instrText xml:space="preserve"> PAGE  \* Arabic  \* MERGEFORMAT </w:instrText>
          </w:r>
          <w:r w:rsidR="002645D5" w:rsidRPr="00AC4488">
            <w:rPr>
              <w:rStyle w:val="PageNumber"/>
            </w:rPr>
            <w:fldChar w:fldCharType="separate"/>
          </w:r>
          <w:r w:rsidR="001161A4">
            <w:rPr>
              <w:rStyle w:val="PageNumber"/>
              <w:noProof/>
            </w:rPr>
            <w:t>2</w:t>
          </w:r>
          <w:r w:rsidR="002645D5" w:rsidRPr="00AC4488">
            <w:rPr>
              <w:rStyle w:val="PageNumber"/>
            </w:rPr>
            <w:fldChar w:fldCharType="end"/>
          </w:r>
          <w:r w:rsidR="002645D5" w:rsidRPr="00AC4488">
            <w:rPr>
              <w:rStyle w:val="PageNumber"/>
            </w:rPr>
            <w:t xml:space="preserve"> of </w:t>
          </w:r>
          <w:r w:rsidR="002645D5" w:rsidRPr="00AC4488">
            <w:rPr>
              <w:rStyle w:val="PageNumber"/>
            </w:rPr>
            <w:fldChar w:fldCharType="begin"/>
          </w:r>
          <w:r w:rsidR="002645D5" w:rsidRPr="00AC4488">
            <w:rPr>
              <w:rStyle w:val="PageNumber"/>
            </w:rPr>
            <w:instrText xml:space="preserve"> NUMPAGES  \* Arabic  \* MERGEFORMAT </w:instrText>
          </w:r>
          <w:r w:rsidR="002645D5" w:rsidRPr="00AC4488">
            <w:rPr>
              <w:rStyle w:val="PageNumber"/>
            </w:rPr>
            <w:fldChar w:fldCharType="separate"/>
          </w:r>
          <w:r w:rsidR="001161A4">
            <w:rPr>
              <w:rStyle w:val="PageNumber"/>
              <w:noProof/>
            </w:rPr>
            <w:t>2</w:t>
          </w:r>
          <w:r w:rsidR="002645D5" w:rsidRPr="00AC4488">
            <w:rPr>
              <w:rStyle w:val="PageNumber"/>
            </w:rPr>
            <w:fldChar w:fldCharType="end"/>
          </w:r>
        </w:p>
      </w:tc>
    </w:tr>
  </w:tbl>
  <w:p w14:paraId="5E93127B"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A867" w14:textId="49733EDD" w:rsidR="00F7303F" w:rsidRDefault="00530A5C" w:rsidP="00B26165">
    <w:pPr>
      <w:spacing w:before="40" w:after="0"/>
      <w:rPr>
        <w:rStyle w:val="PageNumber"/>
        <w:b/>
      </w:rPr>
    </w:pPr>
    <w:r>
      <w:rPr>
        <w:noProof/>
        <w:sz w:val="19"/>
        <w:lang w:eastAsia="en-AU"/>
      </w:rPr>
      <w:drawing>
        <wp:anchor distT="0" distB="0" distL="114300" distR="114300" simplePos="0" relativeHeight="251658240" behindDoc="0" locked="0" layoutInCell="1" allowOverlap="1" wp14:anchorId="07BC09CC" wp14:editId="088E5D7E">
          <wp:simplePos x="0" y="0"/>
          <wp:positionH relativeFrom="margin">
            <wp:posOffset>4970780</wp:posOffset>
          </wp:positionH>
          <wp:positionV relativeFrom="page">
            <wp:posOffset>9940925</wp:posOffset>
          </wp:positionV>
          <wp:extent cx="1574165" cy="561340"/>
          <wp:effectExtent l="0" t="0" r="6985" b="0"/>
          <wp:wrapSquare wrapText="bothSides"/>
          <wp:docPr id="188484703" name="Picture 188484703"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165" cy="561340"/>
                  </a:xfrm>
                  <a:prstGeom prst="rect">
                    <a:avLst/>
                  </a:prstGeom>
                </pic:spPr>
              </pic:pic>
            </a:graphicData>
          </a:graphic>
        </wp:anchor>
      </w:drawing>
    </w:r>
    <w:r>
      <w:rPr>
        <w:noProof/>
        <w:sz w:val="19"/>
        <w:lang w:eastAsia="en-AU"/>
      </w:rPr>
      <mc:AlternateContent>
        <mc:Choice Requires="wps">
          <w:drawing>
            <wp:anchor distT="0" distB="0" distL="114300" distR="114300" simplePos="0" relativeHeight="251658241" behindDoc="0" locked="0" layoutInCell="1" allowOverlap="1" wp14:anchorId="12355E41" wp14:editId="3573018D">
              <wp:simplePos x="0" y="0"/>
              <wp:positionH relativeFrom="column">
                <wp:posOffset>635</wp:posOffset>
              </wp:positionH>
              <wp:positionV relativeFrom="paragraph">
                <wp:posOffset>12700</wp:posOffset>
              </wp:positionV>
              <wp:extent cx="6591300" cy="9525"/>
              <wp:effectExtent l="0" t="0" r="19050" b="28575"/>
              <wp:wrapNone/>
              <wp:docPr id="1095484333" name="Straight Connector 1"/>
              <wp:cNvGraphicFramePr/>
              <a:graphic xmlns:a="http://schemas.openxmlformats.org/drawingml/2006/main">
                <a:graphicData uri="http://schemas.microsoft.com/office/word/2010/wordprocessingShape">
                  <wps:wsp>
                    <wps:cNvCnPr/>
                    <wps:spPr>
                      <a:xfrm flipV="1">
                        <a:off x="0" y="0"/>
                        <a:ext cx="65913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6EFBF1" id="Straight Connector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5pt,1pt" to="519.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" strokecolor="#31343d [3040]"/>
          </w:pict>
        </mc:Fallback>
      </mc:AlternateContent>
    </w:r>
    <w:r w:rsidR="00B26165" w:rsidRPr="001B3D22">
      <w:rPr>
        <w:rStyle w:val="PageNumber"/>
      </w:rPr>
      <w:t xml:space="preserve">Department of </w:t>
    </w:r>
    <w:r w:rsidR="00B26165">
      <w:rPr>
        <w:rStyle w:val="PageNumber"/>
        <w:b/>
      </w:rPr>
      <w:t>Corporate and Digital Development</w:t>
    </w:r>
  </w:p>
  <w:p w14:paraId="59FA7A37" w14:textId="6DF852BE" w:rsidR="0089368E" w:rsidRPr="00F7303F" w:rsidRDefault="00000000" w:rsidP="00F7303F">
    <w:pPr>
      <w:spacing w:before="40" w:after="0"/>
      <w:rPr>
        <w:rStyle w:val="Hidden"/>
        <w:color w:val="auto"/>
        <w:sz w:val="19"/>
      </w:rPr>
    </w:pPr>
    <w:sdt>
      <w:sdtPr>
        <w:rPr>
          <w:rStyle w:val="PageNumber"/>
        </w:rPr>
        <w:alias w:val="Date"/>
        <w:tag w:val=""/>
        <w:id w:val="-1551528163"/>
        <w:dataBinding w:prefixMappings="xmlns:ns0='http://schemas.microsoft.com/office/2006/coverPageProps' " w:xpath="/ns0:CoverPageProperties[1]/ns0:PublishDate[1]" w:storeItemID="{55AF091B-3C7A-41E3-B477-F2FDAA23CFDA}"/>
        <w15:color w:val="000000"/>
        <w:date w:fullDate="2026-06-15T00:00:00Z">
          <w:dateFormat w:val="d MMMM yyyy"/>
          <w:lid w:val="en-AU"/>
          <w:storeMappedDataAs w:val="dateTime"/>
          <w:calendar w:val="gregorian"/>
        </w:date>
      </w:sdtPr>
      <w:sdtContent>
        <w:r w:rsidR="00B26165">
          <w:rPr>
            <w:rStyle w:val="PageNumber"/>
          </w:rPr>
          <w:t>15 June 2026</w:t>
        </w:r>
      </w:sdtContent>
    </w:sdt>
    <w:r w:rsidR="00B26165" w:rsidRPr="001B3D22">
      <w:rPr>
        <w:rStyle w:val="PageNumber"/>
      </w:rPr>
      <w:t xml:space="preserve"> | Version</w:t>
    </w:r>
    <w:r w:rsidR="00B26165">
      <w:rPr>
        <w:rStyle w:val="PageNumber"/>
      </w:rPr>
      <w:t xml:space="preserve"> 2</w:t>
    </w:r>
    <w:r w:rsidR="00B26165" w:rsidRPr="001B3D22">
      <w:rPr>
        <w:rStyle w:val="PageNumber"/>
      </w:rPr>
      <w:t xml:space="preserve"> </w:t>
    </w:r>
    <w:r w:rsidR="00B26165" w:rsidRPr="00AC4488">
      <w:rPr>
        <w:rStyle w:val="PageNumber"/>
      </w:rPr>
      <w:t xml:space="preserve">Page </w:t>
    </w:r>
    <w:r w:rsidR="00B26165" w:rsidRPr="00AC4488">
      <w:rPr>
        <w:rStyle w:val="PageNumber"/>
      </w:rPr>
      <w:fldChar w:fldCharType="begin"/>
    </w:r>
    <w:r w:rsidR="00B26165" w:rsidRPr="00AC4488">
      <w:rPr>
        <w:rStyle w:val="PageNumber"/>
      </w:rPr>
      <w:instrText xml:space="preserve"> PAGE  \* Arabic  \* MERGEFORMAT </w:instrText>
    </w:r>
    <w:r w:rsidR="00B26165" w:rsidRPr="00AC4488">
      <w:rPr>
        <w:rStyle w:val="PageNumber"/>
      </w:rPr>
      <w:fldChar w:fldCharType="separate"/>
    </w:r>
    <w:r w:rsidR="00B26165">
      <w:rPr>
        <w:rStyle w:val="PageNumber"/>
        <w:noProof/>
      </w:rPr>
      <w:t>2</w:t>
    </w:r>
    <w:r w:rsidR="00B26165" w:rsidRPr="00AC4488">
      <w:rPr>
        <w:rStyle w:val="PageNumber"/>
      </w:rPr>
      <w:fldChar w:fldCharType="end"/>
    </w:r>
    <w:r w:rsidR="00B26165" w:rsidRPr="00AC4488">
      <w:rPr>
        <w:rStyle w:val="PageNumber"/>
      </w:rPr>
      <w:t xml:space="preserve"> of </w:t>
    </w:r>
    <w:r w:rsidR="00B26165" w:rsidRPr="00AC4488">
      <w:rPr>
        <w:rStyle w:val="PageNumber"/>
      </w:rPr>
      <w:fldChar w:fldCharType="begin"/>
    </w:r>
    <w:r w:rsidR="00B26165" w:rsidRPr="00AC4488">
      <w:rPr>
        <w:rStyle w:val="PageNumber"/>
      </w:rPr>
      <w:instrText xml:space="preserve"> NUMPAGES  \* Arabic  \* MERGEFORMAT </w:instrText>
    </w:r>
    <w:r w:rsidR="00B26165" w:rsidRPr="00AC4488">
      <w:rPr>
        <w:rStyle w:val="PageNumber"/>
      </w:rPr>
      <w:fldChar w:fldCharType="separate"/>
    </w:r>
    <w:r w:rsidR="00B26165">
      <w:rPr>
        <w:rStyle w:val="PageNumber"/>
        <w:noProof/>
      </w:rPr>
      <w:t>2</w:t>
    </w:r>
    <w:r w:rsidR="00B26165" w:rsidRPr="00AC448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26CF3" w14:textId="77777777" w:rsidR="00A10818" w:rsidRDefault="00A10818" w:rsidP="007332FF">
      <w:r>
        <w:separator/>
      </w:r>
    </w:p>
  </w:footnote>
  <w:footnote w:type="continuationSeparator" w:id="0">
    <w:p w14:paraId="6F6D45A6" w14:textId="77777777" w:rsidR="00A10818" w:rsidRDefault="00A10818"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F788" w14:textId="5A787BCA"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9575AB">
          <w:rPr>
            <w:rStyle w:val="HeaderChar"/>
          </w:rPr>
          <w:t>Early Careers – Work Experience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5EB4A78E" w14:textId="7B88427E" w:rsidR="00A53CF0" w:rsidRDefault="009575AB" w:rsidP="00A53CF0">
        <w:pPr>
          <w:pStyle w:val="Title"/>
          <w:rPr>
            <w:rStyle w:val="TitleChar"/>
          </w:rPr>
        </w:pPr>
        <w:r>
          <w:t>Early Careers – Work Experience</w:t>
        </w:r>
      </w:p>
    </w:sdtContent>
  </w:sdt>
  <w:p w14:paraId="538CE6A6" w14:textId="2D04FD79" w:rsidR="009C2B39" w:rsidRPr="009C2B39" w:rsidRDefault="009575AB" w:rsidP="009C2B39">
    <w:pPr>
      <w:pStyle w:val="Subtitle0"/>
    </w:pPr>
    <w:r>
      <w:t xml:space="preserve">Participant </w:t>
    </w:r>
    <w:r w:rsidR="007A2A63">
      <w:t>Application</w:t>
    </w:r>
    <w: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3254"/>
    <w:multiLevelType w:val="hybridMultilevel"/>
    <w:tmpl w:val="F880E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E657FD"/>
    <w:multiLevelType w:val="hybridMultilevel"/>
    <w:tmpl w:val="A18C1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245D0"/>
    <w:multiLevelType w:val="multilevel"/>
    <w:tmpl w:val="0C78A7AC"/>
    <w:name w:val="NTG Table Bullet List322"/>
    <w:numStyleLink w:val="Tablebulletlist"/>
  </w:abstractNum>
  <w:abstractNum w:abstractNumId="3" w15:restartNumberingAfterBreak="0">
    <w:nsid w:val="0F195B3C"/>
    <w:multiLevelType w:val="multilevel"/>
    <w:tmpl w:val="3928FD02"/>
    <w:name w:val="NTG Table Bullet List3322222"/>
    <w:numStyleLink w:val="Bulletlist"/>
  </w:abstractNum>
  <w:abstractNum w:abstractNumId="4" w15:restartNumberingAfterBreak="0">
    <w:nsid w:val="100244A1"/>
    <w:multiLevelType w:val="multilevel"/>
    <w:tmpl w:val="0C78A7AC"/>
    <w:name w:val="NTG Table Bullet List332"/>
    <w:numStyleLink w:val="Tablebulletlist"/>
  </w:abstractNum>
  <w:abstractNum w:abstractNumId="5" w15:restartNumberingAfterBreak="0">
    <w:nsid w:val="1012237B"/>
    <w:multiLevelType w:val="multilevel"/>
    <w:tmpl w:val="0C78A7AC"/>
    <w:name w:val="NTG Table Bullet List32"/>
    <w:numStyleLink w:val="Tablebulletlist"/>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755725A"/>
    <w:multiLevelType w:val="multilevel"/>
    <w:tmpl w:val="7EC2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C706BC"/>
    <w:multiLevelType w:val="hybridMultilevel"/>
    <w:tmpl w:val="31E6BF1E"/>
    <w:lvl w:ilvl="0" w:tplc="D7B258D2">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E61945"/>
    <w:multiLevelType w:val="multilevel"/>
    <w:tmpl w:val="3928FD02"/>
    <w:name w:val="NTG Table Bullet List332222222222222222"/>
    <w:numStyleLink w:val="Bulletlist"/>
  </w:abstractNum>
  <w:abstractNum w:abstractNumId="25" w15:restartNumberingAfterBreak="0">
    <w:nsid w:val="3E521F13"/>
    <w:multiLevelType w:val="hybridMultilevel"/>
    <w:tmpl w:val="5B02B6EC"/>
    <w:lvl w:ilvl="0" w:tplc="E9B206F6">
      <w:start w:val="1"/>
      <w:numFmt w:val="decimal"/>
      <w:lvlText w:val="%1."/>
      <w:lvlJc w:val="left"/>
      <w:pPr>
        <w:ind w:left="360" w:hanging="360"/>
      </w:pPr>
      <w:rPr>
        <w:rFonts w:hint="default"/>
        <w:color w:val="FFFFFF" w:themeColor="background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822ACB"/>
    <w:multiLevelType w:val="multilevel"/>
    <w:tmpl w:val="CC86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D3A20"/>
    <w:multiLevelType w:val="multilevel"/>
    <w:tmpl w:val="3E5E177A"/>
    <w:name w:val="NTG Table Bullet List3322222222222"/>
    <w:numStyleLink w:val="Tablenumberlist"/>
  </w:abstractNum>
  <w:abstractNum w:abstractNumId="29"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0"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1" w15:restartNumberingAfterBreak="0">
    <w:nsid w:val="51882811"/>
    <w:multiLevelType w:val="multilevel"/>
    <w:tmpl w:val="8F52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842BC6"/>
    <w:multiLevelType w:val="multilevel"/>
    <w:tmpl w:val="0C78A7AC"/>
    <w:numStyleLink w:val="Tablebulletlist"/>
  </w:abstractNum>
  <w:abstractNum w:abstractNumId="33"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4" w15:restartNumberingAfterBreak="0">
    <w:nsid w:val="56DA2CAE"/>
    <w:multiLevelType w:val="multilevel"/>
    <w:tmpl w:val="3E5E177A"/>
    <w:name w:val="NTG Table Bullet List332222222222222"/>
    <w:numStyleLink w:val="Tablenumberlist"/>
  </w:abstractNum>
  <w:abstractNum w:abstractNumId="35" w15:restartNumberingAfterBreak="0">
    <w:nsid w:val="583359D9"/>
    <w:multiLevelType w:val="multilevel"/>
    <w:tmpl w:val="3E5E177A"/>
    <w:name w:val="NTG Table Bullet List332222222"/>
    <w:numStyleLink w:val="Tablenumberlist"/>
  </w:abstractNum>
  <w:abstractNum w:abstractNumId="36" w15:restartNumberingAfterBreak="0">
    <w:nsid w:val="5AF53769"/>
    <w:multiLevelType w:val="hybridMultilevel"/>
    <w:tmpl w:val="870E8F4A"/>
    <w:lvl w:ilvl="0" w:tplc="6E925948">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9A5FFE"/>
    <w:multiLevelType w:val="multilevel"/>
    <w:tmpl w:val="0C78A7AC"/>
    <w:name w:val="NTG Table Bullet List33222222222222"/>
    <w:numStyleLink w:val="Tablebulletlist"/>
  </w:abstractNum>
  <w:abstractNum w:abstractNumId="38" w15:restartNumberingAfterBreak="0">
    <w:nsid w:val="5D444259"/>
    <w:multiLevelType w:val="multilevel"/>
    <w:tmpl w:val="0C78A7AC"/>
    <w:name w:val="NTG Table Bullet List332222"/>
    <w:numStyleLink w:val="Tablebulletlist"/>
  </w:abstractNum>
  <w:abstractNum w:abstractNumId="39" w15:restartNumberingAfterBreak="0">
    <w:nsid w:val="69262556"/>
    <w:multiLevelType w:val="multilevel"/>
    <w:tmpl w:val="3E5E177A"/>
    <w:name w:val="NTG Table Bullet List3322222222222222"/>
    <w:numStyleLink w:val="Tablenumberlist"/>
  </w:abstractNum>
  <w:abstractNum w:abstractNumId="40"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0AF375E"/>
    <w:multiLevelType w:val="hybridMultilevel"/>
    <w:tmpl w:val="01F099E8"/>
    <w:lvl w:ilvl="0" w:tplc="D7B258D2">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302692"/>
    <w:multiLevelType w:val="hybridMultilevel"/>
    <w:tmpl w:val="E02447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53664D"/>
    <w:multiLevelType w:val="multilevel"/>
    <w:tmpl w:val="0C78A7AC"/>
    <w:name w:val="NTG Table Bullet List3322222222222222222"/>
    <w:numStyleLink w:val="Tablebulletlist"/>
  </w:abstractNum>
  <w:abstractNum w:abstractNumId="44" w15:restartNumberingAfterBreak="0">
    <w:nsid w:val="76141D1E"/>
    <w:multiLevelType w:val="multilevel"/>
    <w:tmpl w:val="0C78A7AC"/>
    <w:name w:val="NTG Table Bullet List332222222222"/>
    <w:numStyleLink w:val="Tablebulletlist"/>
  </w:abstractNum>
  <w:abstractNum w:abstractNumId="45"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19625258">
    <w:abstractNumId w:val="21"/>
  </w:num>
  <w:num w:numId="2" w16cid:durableId="1606159333">
    <w:abstractNumId w:val="13"/>
  </w:num>
  <w:num w:numId="3" w16cid:durableId="978191884">
    <w:abstractNumId w:val="46"/>
  </w:num>
  <w:num w:numId="4" w16cid:durableId="2132624244">
    <w:abstractNumId w:val="29"/>
  </w:num>
  <w:num w:numId="5" w16cid:durableId="892352852">
    <w:abstractNumId w:val="17"/>
  </w:num>
  <w:num w:numId="6" w16cid:durableId="451825757">
    <w:abstractNumId w:val="9"/>
  </w:num>
  <w:num w:numId="7" w16cid:durableId="1363089647">
    <w:abstractNumId w:val="32"/>
  </w:num>
  <w:num w:numId="8" w16cid:durableId="1495103582">
    <w:abstractNumId w:val="16"/>
  </w:num>
  <w:num w:numId="9" w16cid:durableId="1838618493">
    <w:abstractNumId w:val="45"/>
  </w:num>
  <w:num w:numId="10" w16cid:durableId="1210144971">
    <w:abstractNumId w:val="26"/>
  </w:num>
  <w:num w:numId="11" w16cid:durableId="2134982445">
    <w:abstractNumId w:val="40"/>
  </w:num>
  <w:num w:numId="12" w16cid:durableId="275059950">
    <w:abstractNumId w:val="1"/>
  </w:num>
  <w:num w:numId="13" w16cid:durableId="960648293">
    <w:abstractNumId w:val="31"/>
  </w:num>
  <w:num w:numId="14" w16cid:durableId="597567208">
    <w:abstractNumId w:val="27"/>
  </w:num>
  <w:num w:numId="15" w16cid:durableId="1483423307">
    <w:abstractNumId w:val="22"/>
  </w:num>
  <w:num w:numId="16" w16cid:durableId="852034943">
    <w:abstractNumId w:val="0"/>
  </w:num>
  <w:num w:numId="17" w16cid:durableId="1086731735">
    <w:abstractNumId w:val="36"/>
  </w:num>
  <w:num w:numId="18" w16cid:durableId="2144038161">
    <w:abstractNumId w:val="42"/>
  </w:num>
  <w:num w:numId="19" w16cid:durableId="1490754147">
    <w:abstractNumId w:val="25"/>
  </w:num>
  <w:num w:numId="20" w16cid:durableId="1446123256">
    <w:abstractNumId w:val="41"/>
  </w:num>
  <w:num w:numId="21" w16cid:durableId="121126145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21E"/>
    <w:rsid w:val="00001DDF"/>
    <w:rsid w:val="0000322D"/>
    <w:rsid w:val="00005E70"/>
    <w:rsid w:val="00006715"/>
    <w:rsid w:val="00007670"/>
    <w:rsid w:val="00010665"/>
    <w:rsid w:val="00016070"/>
    <w:rsid w:val="00016330"/>
    <w:rsid w:val="00020347"/>
    <w:rsid w:val="0002393A"/>
    <w:rsid w:val="000261D3"/>
    <w:rsid w:val="00027DB8"/>
    <w:rsid w:val="00031A96"/>
    <w:rsid w:val="00034720"/>
    <w:rsid w:val="00040BF3"/>
    <w:rsid w:val="0004211C"/>
    <w:rsid w:val="00042BAB"/>
    <w:rsid w:val="00046C59"/>
    <w:rsid w:val="00051362"/>
    <w:rsid w:val="00051F45"/>
    <w:rsid w:val="00052953"/>
    <w:rsid w:val="00052DE4"/>
    <w:rsid w:val="0005341A"/>
    <w:rsid w:val="00053871"/>
    <w:rsid w:val="00055245"/>
    <w:rsid w:val="00056A93"/>
    <w:rsid w:val="00056DEF"/>
    <w:rsid w:val="00056EDC"/>
    <w:rsid w:val="0006635A"/>
    <w:rsid w:val="000705BF"/>
    <w:rsid w:val="000720BE"/>
    <w:rsid w:val="0007259C"/>
    <w:rsid w:val="00077E91"/>
    <w:rsid w:val="00080202"/>
    <w:rsid w:val="0008054B"/>
    <w:rsid w:val="00080DCD"/>
    <w:rsid w:val="00080E22"/>
    <w:rsid w:val="00082573"/>
    <w:rsid w:val="00082E34"/>
    <w:rsid w:val="00083881"/>
    <w:rsid w:val="000840A3"/>
    <w:rsid w:val="000849D4"/>
    <w:rsid w:val="00084C90"/>
    <w:rsid w:val="00084D5E"/>
    <w:rsid w:val="00085062"/>
    <w:rsid w:val="00086A5F"/>
    <w:rsid w:val="00090CA2"/>
    <w:rsid w:val="000911EF"/>
    <w:rsid w:val="00093B93"/>
    <w:rsid w:val="00094D12"/>
    <w:rsid w:val="000962C5"/>
    <w:rsid w:val="00097865"/>
    <w:rsid w:val="00097E20"/>
    <w:rsid w:val="000A4317"/>
    <w:rsid w:val="000A559C"/>
    <w:rsid w:val="000B0076"/>
    <w:rsid w:val="000B2CA1"/>
    <w:rsid w:val="000B44F5"/>
    <w:rsid w:val="000C23BA"/>
    <w:rsid w:val="000C436F"/>
    <w:rsid w:val="000D0BFD"/>
    <w:rsid w:val="000D170E"/>
    <w:rsid w:val="000D1F29"/>
    <w:rsid w:val="000D5555"/>
    <w:rsid w:val="000D633D"/>
    <w:rsid w:val="000E2B34"/>
    <w:rsid w:val="000E342B"/>
    <w:rsid w:val="000E3ED2"/>
    <w:rsid w:val="000E4AFF"/>
    <w:rsid w:val="000E5DD2"/>
    <w:rsid w:val="000F1F74"/>
    <w:rsid w:val="000F2958"/>
    <w:rsid w:val="000F3850"/>
    <w:rsid w:val="000F58B3"/>
    <w:rsid w:val="000F604F"/>
    <w:rsid w:val="00101E11"/>
    <w:rsid w:val="00104E7F"/>
    <w:rsid w:val="00105757"/>
    <w:rsid w:val="0011174B"/>
    <w:rsid w:val="001137EC"/>
    <w:rsid w:val="001152F5"/>
    <w:rsid w:val="001161A4"/>
    <w:rsid w:val="00117743"/>
    <w:rsid w:val="00117ACE"/>
    <w:rsid w:val="00117F5B"/>
    <w:rsid w:val="00124596"/>
    <w:rsid w:val="001251EA"/>
    <w:rsid w:val="00126085"/>
    <w:rsid w:val="00132658"/>
    <w:rsid w:val="001343E2"/>
    <w:rsid w:val="0014026D"/>
    <w:rsid w:val="00150782"/>
    <w:rsid w:val="00150DC0"/>
    <w:rsid w:val="001522E1"/>
    <w:rsid w:val="00156CD4"/>
    <w:rsid w:val="0016153B"/>
    <w:rsid w:val="00162207"/>
    <w:rsid w:val="00163D42"/>
    <w:rsid w:val="00164A3E"/>
    <w:rsid w:val="00166FF6"/>
    <w:rsid w:val="0017150D"/>
    <w:rsid w:val="001715B0"/>
    <w:rsid w:val="001727C8"/>
    <w:rsid w:val="00172B65"/>
    <w:rsid w:val="001742C2"/>
    <w:rsid w:val="001752C8"/>
    <w:rsid w:val="00176123"/>
    <w:rsid w:val="00181620"/>
    <w:rsid w:val="001827F3"/>
    <w:rsid w:val="001837EE"/>
    <w:rsid w:val="00186752"/>
    <w:rsid w:val="00186B82"/>
    <w:rsid w:val="00187130"/>
    <w:rsid w:val="001957AD"/>
    <w:rsid w:val="00196F8E"/>
    <w:rsid w:val="00197CCB"/>
    <w:rsid w:val="001A2B7F"/>
    <w:rsid w:val="001A3AFD"/>
    <w:rsid w:val="001A496C"/>
    <w:rsid w:val="001A576A"/>
    <w:rsid w:val="001A6332"/>
    <w:rsid w:val="001A7364"/>
    <w:rsid w:val="001A744B"/>
    <w:rsid w:val="001B1A70"/>
    <w:rsid w:val="001B1D89"/>
    <w:rsid w:val="001B28DA"/>
    <w:rsid w:val="001B2B6C"/>
    <w:rsid w:val="001B3D22"/>
    <w:rsid w:val="001B3E12"/>
    <w:rsid w:val="001C0478"/>
    <w:rsid w:val="001C4F66"/>
    <w:rsid w:val="001D01C4"/>
    <w:rsid w:val="001D46E1"/>
    <w:rsid w:val="001D4DA9"/>
    <w:rsid w:val="001D4F99"/>
    <w:rsid w:val="001D52B0"/>
    <w:rsid w:val="001D566B"/>
    <w:rsid w:val="001D5A18"/>
    <w:rsid w:val="001D7384"/>
    <w:rsid w:val="001D7C37"/>
    <w:rsid w:val="001D7CA4"/>
    <w:rsid w:val="001E057F"/>
    <w:rsid w:val="001E0D21"/>
    <w:rsid w:val="001E14EB"/>
    <w:rsid w:val="001E6E08"/>
    <w:rsid w:val="001E7517"/>
    <w:rsid w:val="001F59E6"/>
    <w:rsid w:val="0020040B"/>
    <w:rsid w:val="00202D7E"/>
    <w:rsid w:val="002038C1"/>
    <w:rsid w:val="00203F1C"/>
    <w:rsid w:val="002044FA"/>
    <w:rsid w:val="00205F6A"/>
    <w:rsid w:val="00206936"/>
    <w:rsid w:val="00206C6F"/>
    <w:rsid w:val="00206FBD"/>
    <w:rsid w:val="00207746"/>
    <w:rsid w:val="0021335D"/>
    <w:rsid w:val="00221FBD"/>
    <w:rsid w:val="00222BFF"/>
    <w:rsid w:val="00223737"/>
    <w:rsid w:val="00225829"/>
    <w:rsid w:val="00227AB5"/>
    <w:rsid w:val="00230031"/>
    <w:rsid w:val="00235C01"/>
    <w:rsid w:val="0024362E"/>
    <w:rsid w:val="00247264"/>
    <w:rsid w:val="00247343"/>
    <w:rsid w:val="00251F06"/>
    <w:rsid w:val="002532A8"/>
    <w:rsid w:val="00254F49"/>
    <w:rsid w:val="002645D5"/>
    <w:rsid w:val="0026532D"/>
    <w:rsid w:val="00265C56"/>
    <w:rsid w:val="00267C51"/>
    <w:rsid w:val="002700FC"/>
    <w:rsid w:val="002716CD"/>
    <w:rsid w:val="00274D4B"/>
    <w:rsid w:val="00277331"/>
    <w:rsid w:val="002806F5"/>
    <w:rsid w:val="00280F15"/>
    <w:rsid w:val="00281577"/>
    <w:rsid w:val="00284DBF"/>
    <w:rsid w:val="00284EF4"/>
    <w:rsid w:val="002926BC"/>
    <w:rsid w:val="002927EB"/>
    <w:rsid w:val="00293A72"/>
    <w:rsid w:val="00293EAA"/>
    <w:rsid w:val="002A0160"/>
    <w:rsid w:val="002A30C3"/>
    <w:rsid w:val="002A4EDB"/>
    <w:rsid w:val="002A6F6A"/>
    <w:rsid w:val="002A7712"/>
    <w:rsid w:val="002B02A6"/>
    <w:rsid w:val="002B21C2"/>
    <w:rsid w:val="002B38F7"/>
    <w:rsid w:val="002B4BE0"/>
    <w:rsid w:val="002B4F50"/>
    <w:rsid w:val="002B5591"/>
    <w:rsid w:val="002B61B5"/>
    <w:rsid w:val="002B6AA4"/>
    <w:rsid w:val="002C0BEF"/>
    <w:rsid w:val="002C1FE9"/>
    <w:rsid w:val="002C21A2"/>
    <w:rsid w:val="002C74D6"/>
    <w:rsid w:val="002C774F"/>
    <w:rsid w:val="002D0F71"/>
    <w:rsid w:val="002D2F51"/>
    <w:rsid w:val="002D3A57"/>
    <w:rsid w:val="002D7D05"/>
    <w:rsid w:val="002E20C8"/>
    <w:rsid w:val="002E2A24"/>
    <w:rsid w:val="002E41C0"/>
    <w:rsid w:val="002E4290"/>
    <w:rsid w:val="002E47FF"/>
    <w:rsid w:val="002E5116"/>
    <w:rsid w:val="002E60F5"/>
    <w:rsid w:val="002E66A6"/>
    <w:rsid w:val="002E66F6"/>
    <w:rsid w:val="002E6ECD"/>
    <w:rsid w:val="002E7D94"/>
    <w:rsid w:val="002F0DB1"/>
    <w:rsid w:val="002F2885"/>
    <w:rsid w:val="002F2ADB"/>
    <w:rsid w:val="002F45A1"/>
    <w:rsid w:val="002F5679"/>
    <w:rsid w:val="002F6176"/>
    <w:rsid w:val="00301A64"/>
    <w:rsid w:val="0030203D"/>
    <w:rsid w:val="003037F9"/>
    <w:rsid w:val="0030389D"/>
    <w:rsid w:val="0030583E"/>
    <w:rsid w:val="00307FE1"/>
    <w:rsid w:val="00312AB6"/>
    <w:rsid w:val="00314917"/>
    <w:rsid w:val="003164BA"/>
    <w:rsid w:val="00316597"/>
    <w:rsid w:val="00316A1C"/>
    <w:rsid w:val="00316F98"/>
    <w:rsid w:val="0032013E"/>
    <w:rsid w:val="003225FB"/>
    <w:rsid w:val="003258E6"/>
    <w:rsid w:val="00331D53"/>
    <w:rsid w:val="00334842"/>
    <w:rsid w:val="00342283"/>
    <w:rsid w:val="00343A87"/>
    <w:rsid w:val="00344A36"/>
    <w:rsid w:val="00345217"/>
    <w:rsid w:val="003456F4"/>
    <w:rsid w:val="00347FB6"/>
    <w:rsid w:val="003504FD"/>
    <w:rsid w:val="00350881"/>
    <w:rsid w:val="00354DD9"/>
    <w:rsid w:val="003567AF"/>
    <w:rsid w:val="00357D55"/>
    <w:rsid w:val="00360368"/>
    <w:rsid w:val="00363513"/>
    <w:rsid w:val="00364FE8"/>
    <w:rsid w:val="003657E5"/>
    <w:rsid w:val="0036589C"/>
    <w:rsid w:val="003660A3"/>
    <w:rsid w:val="003711E4"/>
    <w:rsid w:val="00371312"/>
    <w:rsid w:val="00371DC7"/>
    <w:rsid w:val="003720BC"/>
    <w:rsid w:val="003764AE"/>
    <w:rsid w:val="00377B21"/>
    <w:rsid w:val="00380A75"/>
    <w:rsid w:val="003875C2"/>
    <w:rsid w:val="00387680"/>
    <w:rsid w:val="00387DB7"/>
    <w:rsid w:val="003906D9"/>
    <w:rsid w:val="00390862"/>
    <w:rsid w:val="00390CE3"/>
    <w:rsid w:val="003914FA"/>
    <w:rsid w:val="0039279F"/>
    <w:rsid w:val="00394876"/>
    <w:rsid w:val="00394AAF"/>
    <w:rsid w:val="00394CE5"/>
    <w:rsid w:val="0039602B"/>
    <w:rsid w:val="003A16F1"/>
    <w:rsid w:val="003A6341"/>
    <w:rsid w:val="003A6E20"/>
    <w:rsid w:val="003A714B"/>
    <w:rsid w:val="003B0E2F"/>
    <w:rsid w:val="003B33BB"/>
    <w:rsid w:val="003B6586"/>
    <w:rsid w:val="003B67FD"/>
    <w:rsid w:val="003B693D"/>
    <w:rsid w:val="003B6A61"/>
    <w:rsid w:val="003C5EB4"/>
    <w:rsid w:val="003C7F12"/>
    <w:rsid w:val="003D0F63"/>
    <w:rsid w:val="003D3A71"/>
    <w:rsid w:val="003D42C0"/>
    <w:rsid w:val="003D4A8F"/>
    <w:rsid w:val="003D5B29"/>
    <w:rsid w:val="003D696C"/>
    <w:rsid w:val="003D7818"/>
    <w:rsid w:val="003E048A"/>
    <w:rsid w:val="003E092D"/>
    <w:rsid w:val="003E2445"/>
    <w:rsid w:val="003E3BB2"/>
    <w:rsid w:val="003F07E7"/>
    <w:rsid w:val="003F4377"/>
    <w:rsid w:val="003F5B58"/>
    <w:rsid w:val="003F7300"/>
    <w:rsid w:val="003F7E65"/>
    <w:rsid w:val="0040222A"/>
    <w:rsid w:val="00402813"/>
    <w:rsid w:val="00402A05"/>
    <w:rsid w:val="00404497"/>
    <w:rsid w:val="004047BC"/>
    <w:rsid w:val="00407651"/>
    <w:rsid w:val="00407EED"/>
    <w:rsid w:val="004100F7"/>
    <w:rsid w:val="00414CB3"/>
    <w:rsid w:val="0041563D"/>
    <w:rsid w:val="00415C58"/>
    <w:rsid w:val="00416788"/>
    <w:rsid w:val="00423449"/>
    <w:rsid w:val="00424883"/>
    <w:rsid w:val="00426E25"/>
    <w:rsid w:val="00427D9C"/>
    <w:rsid w:val="00427E7E"/>
    <w:rsid w:val="00433C60"/>
    <w:rsid w:val="0043465D"/>
    <w:rsid w:val="00434E20"/>
    <w:rsid w:val="00435CE5"/>
    <w:rsid w:val="00440518"/>
    <w:rsid w:val="00440A9F"/>
    <w:rsid w:val="004417BD"/>
    <w:rsid w:val="00443B6E"/>
    <w:rsid w:val="00450636"/>
    <w:rsid w:val="0045294C"/>
    <w:rsid w:val="0045420A"/>
    <w:rsid w:val="00455168"/>
    <w:rsid w:val="004554D4"/>
    <w:rsid w:val="0045632E"/>
    <w:rsid w:val="00457A44"/>
    <w:rsid w:val="00461744"/>
    <w:rsid w:val="004636C3"/>
    <w:rsid w:val="00466185"/>
    <w:rsid w:val="00466303"/>
    <w:rsid w:val="004668A7"/>
    <w:rsid w:val="00466988"/>
    <w:rsid w:val="00466C1E"/>
    <w:rsid w:val="00466D96"/>
    <w:rsid w:val="00467747"/>
    <w:rsid w:val="00470017"/>
    <w:rsid w:val="0047105A"/>
    <w:rsid w:val="00472D7B"/>
    <w:rsid w:val="00473C98"/>
    <w:rsid w:val="004742E9"/>
    <w:rsid w:val="00474965"/>
    <w:rsid w:val="0048245F"/>
    <w:rsid w:val="00482DF8"/>
    <w:rsid w:val="00484120"/>
    <w:rsid w:val="004864DE"/>
    <w:rsid w:val="00492085"/>
    <w:rsid w:val="00493DC7"/>
    <w:rsid w:val="00494BE5"/>
    <w:rsid w:val="00495C12"/>
    <w:rsid w:val="00495E30"/>
    <w:rsid w:val="004975DC"/>
    <w:rsid w:val="004A0EBA"/>
    <w:rsid w:val="004A2538"/>
    <w:rsid w:val="004A2B3D"/>
    <w:rsid w:val="004A331E"/>
    <w:rsid w:val="004A3CC9"/>
    <w:rsid w:val="004A47C5"/>
    <w:rsid w:val="004B0C15"/>
    <w:rsid w:val="004B35EA"/>
    <w:rsid w:val="004B5526"/>
    <w:rsid w:val="004B565A"/>
    <w:rsid w:val="004B6692"/>
    <w:rsid w:val="004B69E4"/>
    <w:rsid w:val="004C3902"/>
    <w:rsid w:val="004C5F8B"/>
    <w:rsid w:val="004C6C39"/>
    <w:rsid w:val="004D075F"/>
    <w:rsid w:val="004D1B76"/>
    <w:rsid w:val="004D23DC"/>
    <w:rsid w:val="004D3360"/>
    <w:rsid w:val="004D344E"/>
    <w:rsid w:val="004D5610"/>
    <w:rsid w:val="004D5EB4"/>
    <w:rsid w:val="004D7EFE"/>
    <w:rsid w:val="004E019E"/>
    <w:rsid w:val="004E06EC"/>
    <w:rsid w:val="004E0A3F"/>
    <w:rsid w:val="004E2CB7"/>
    <w:rsid w:val="004E4576"/>
    <w:rsid w:val="004E7F03"/>
    <w:rsid w:val="004F016A"/>
    <w:rsid w:val="004F05F0"/>
    <w:rsid w:val="004F3CB1"/>
    <w:rsid w:val="00500F94"/>
    <w:rsid w:val="00502FB3"/>
    <w:rsid w:val="00503DE9"/>
    <w:rsid w:val="0050530C"/>
    <w:rsid w:val="00505DEA"/>
    <w:rsid w:val="005060E5"/>
    <w:rsid w:val="00507782"/>
    <w:rsid w:val="00512A04"/>
    <w:rsid w:val="00517C8D"/>
    <w:rsid w:val="00520499"/>
    <w:rsid w:val="0052341C"/>
    <w:rsid w:val="005249F5"/>
    <w:rsid w:val="00524B22"/>
    <w:rsid w:val="00525C8D"/>
    <w:rsid w:val="005260F7"/>
    <w:rsid w:val="00527145"/>
    <w:rsid w:val="00530A5C"/>
    <w:rsid w:val="00530B16"/>
    <w:rsid w:val="005325D7"/>
    <w:rsid w:val="0053664E"/>
    <w:rsid w:val="00543BD1"/>
    <w:rsid w:val="00543F3D"/>
    <w:rsid w:val="00553583"/>
    <w:rsid w:val="005538B5"/>
    <w:rsid w:val="00556113"/>
    <w:rsid w:val="005611BC"/>
    <w:rsid w:val="005621C4"/>
    <w:rsid w:val="00564C12"/>
    <w:rsid w:val="005654B8"/>
    <w:rsid w:val="00572673"/>
    <w:rsid w:val="00574558"/>
    <w:rsid w:val="00574836"/>
    <w:rsid w:val="00575009"/>
    <w:rsid w:val="005762CC"/>
    <w:rsid w:val="00577882"/>
    <w:rsid w:val="00582D3D"/>
    <w:rsid w:val="00587350"/>
    <w:rsid w:val="00590040"/>
    <w:rsid w:val="0059082C"/>
    <w:rsid w:val="0059171B"/>
    <w:rsid w:val="005927ED"/>
    <w:rsid w:val="00593A80"/>
    <w:rsid w:val="00595386"/>
    <w:rsid w:val="00597234"/>
    <w:rsid w:val="005A12E2"/>
    <w:rsid w:val="005A4AC0"/>
    <w:rsid w:val="005A539B"/>
    <w:rsid w:val="005A5A8E"/>
    <w:rsid w:val="005A5FDF"/>
    <w:rsid w:val="005B0FB7"/>
    <w:rsid w:val="005B122A"/>
    <w:rsid w:val="005B1FCB"/>
    <w:rsid w:val="005B328C"/>
    <w:rsid w:val="005B5AC2"/>
    <w:rsid w:val="005C2833"/>
    <w:rsid w:val="005E02C6"/>
    <w:rsid w:val="005E08D7"/>
    <w:rsid w:val="005E144D"/>
    <w:rsid w:val="005E1500"/>
    <w:rsid w:val="005E203F"/>
    <w:rsid w:val="005E2569"/>
    <w:rsid w:val="005E3A43"/>
    <w:rsid w:val="005F05C5"/>
    <w:rsid w:val="005F0B17"/>
    <w:rsid w:val="005F5EC1"/>
    <w:rsid w:val="005F77C7"/>
    <w:rsid w:val="0060554E"/>
    <w:rsid w:val="00605E08"/>
    <w:rsid w:val="006156EF"/>
    <w:rsid w:val="00620675"/>
    <w:rsid w:val="00622910"/>
    <w:rsid w:val="00624440"/>
    <w:rsid w:val="006254B6"/>
    <w:rsid w:val="00625812"/>
    <w:rsid w:val="00626FD6"/>
    <w:rsid w:val="00627FC8"/>
    <w:rsid w:val="00633EB4"/>
    <w:rsid w:val="006360CF"/>
    <w:rsid w:val="00640C4C"/>
    <w:rsid w:val="006433C3"/>
    <w:rsid w:val="00646DCA"/>
    <w:rsid w:val="00650C0D"/>
    <w:rsid w:val="00650F5B"/>
    <w:rsid w:val="00661D1D"/>
    <w:rsid w:val="00665916"/>
    <w:rsid w:val="006670D7"/>
    <w:rsid w:val="006719EA"/>
    <w:rsid w:val="00671F13"/>
    <w:rsid w:val="006728AA"/>
    <w:rsid w:val="0067400A"/>
    <w:rsid w:val="006847AD"/>
    <w:rsid w:val="0069114B"/>
    <w:rsid w:val="006917E8"/>
    <w:rsid w:val="006944C1"/>
    <w:rsid w:val="006A4312"/>
    <w:rsid w:val="006A49B0"/>
    <w:rsid w:val="006A5BC9"/>
    <w:rsid w:val="006A756A"/>
    <w:rsid w:val="006B16C4"/>
    <w:rsid w:val="006B1D80"/>
    <w:rsid w:val="006B7FE0"/>
    <w:rsid w:val="006C1060"/>
    <w:rsid w:val="006C1932"/>
    <w:rsid w:val="006D1C3B"/>
    <w:rsid w:val="006D66F7"/>
    <w:rsid w:val="006E00B7"/>
    <w:rsid w:val="006E0E12"/>
    <w:rsid w:val="006E1A95"/>
    <w:rsid w:val="006E21BA"/>
    <w:rsid w:val="006E283C"/>
    <w:rsid w:val="006E3F82"/>
    <w:rsid w:val="006E446D"/>
    <w:rsid w:val="006E54E5"/>
    <w:rsid w:val="006E65DD"/>
    <w:rsid w:val="006F5789"/>
    <w:rsid w:val="007039F8"/>
    <w:rsid w:val="00703C0B"/>
    <w:rsid w:val="00704EC3"/>
    <w:rsid w:val="00705172"/>
    <w:rsid w:val="00705C9D"/>
    <w:rsid w:val="00705F13"/>
    <w:rsid w:val="00714F1D"/>
    <w:rsid w:val="00715225"/>
    <w:rsid w:val="00716703"/>
    <w:rsid w:val="0071732B"/>
    <w:rsid w:val="00720CC6"/>
    <w:rsid w:val="0072165F"/>
    <w:rsid w:val="00722DDB"/>
    <w:rsid w:val="00723374"/>
    <w:rsid w:val="00724728"/>
    <w:rsid w:val="00724F98"/>
    <w:rsid w:val="00730B9B"/>
    <w:rsid w:val="0073182E"/>
    <w:rsid w:val="007332FF"/>
    <w:rsid w:val="00734BD4"/>
    <w:rsid w:val="007408F5"/>
    <w:rsid w:val="0074175D"/>
    <w:rsid w:val="00741EAE"/>
    <w:rsid w:val="00742D30"/>
    <w:rsid w:val="0075334B"/>
    <w:rsid w:val="00755248"/>
    <w:rsid w:val="00760FA3"/>
    <w:rsid w:val="0076190B"/>
    <w:rsid w:val="00761C3C"/>
    <w:rsid w:val="0076355D"/>
    <w:rsid w:val="00763A2D"/>
    <w:rsid w:val="007676A4"/>
    <w:rsid w:val="00775DB5"/>
    <w:rsid w:val="00777795"/>
    <w:rsid w:val="00783A57"/>
    <w:rsid w:val="00784B0F"/>
    <w:rsid w:val="00784C92"/>
    <w:rsid w:val="007859CD"/>
    <w:rsid w:val="00785C24"/>
    <w:rsid w:val="007907E4"/>
    <w:rsid w:val="00794DF4"/>
    <w:rsid w:val="00796461"/>
    <w:rsid w:val="007A2A63"/>
    <w:rsid w:val="007A5EFD"/>
    <w:rsid w:val="007A6A4F"/>
    <w:rsid w:val="007B03F5"/>
    <w:rsid w:val="007B5855"/>
    <w:rsid w:val="007B5C09"/>
    <w:rsid w:val="007B5C5A"/>
    <w:rsid w:val="007B5DA2"/>
    <w:rsid w:val="007C0966"/>
    <w:rsid w:val="007C19E7"/>
    <w:rsid w:val="007C5CFD"/>
    <w:rsid w:val="007C6AAE"/>
    <w:rsid w:val="007C6D9F"/>
    <w:rsid w:val="007C6E27"/>
    <w:rsid w:val="007D2046"/>
    <w:rsid w:val="007D4893"/>
    <w:rsid w:val="007D48A4"/>
    <w:rsid w:val="007E70CF"/>
    <w:rsid w:val="007E74A4"/>
    <w:rsid w:val="007F0146"/>
    <w:rsid w:val="007F0404"/>
    <w:rsid w:val="007F187B"/>
    <w:rsid w:val="007F1B6F"/>
    <w:rsid w:val="007F263F"/>
    <w:rsid w:val="007F5659"/>
    <w:rsid w:val="008015A8"/>
    <w:rsid w:val="0080766E"/>
    <w:rsid w:val="00810557"/>
    <w:rsid w:val="00811169"/>
    <w:rsid w:val="008112C9"/>
    <w:rsid w:val="00815297"/>
    <w:rsid w:val="00816722"/>
    <w:rsid w:val="008170DB"/>
    <w:rsid w:val="00817BA1"/>
    <w:rsid w:val="00821F2C"/>
    <w:rsid w:val="00823022"/>
    <w:rsid w:val="0082634E"/>
    <w:rsid w:val="00830743"/>
    <w:rsid w:val="00830853"/>
    <w:rsid w:val="008313C4"/>
    <w:rsid w:val="008347C4"/>
    <w:rsid w:val="00834940"/>
    <w:rsid w:val="00835434"/>
    <w:rsid w:val="008358C0"/>
    <w:rsid w:val="00836E22"/>
    <w:rsid w:val="008374DF"/>
    <w:rsid w:val="00841B39"/>
    <w:rsid w:val="00842838"/>
    <w:rsid w:val="00843A08"/>
    <w:rsid w:val="00851281"/>
    <w:rsid w:val="00854EC1"/>
    <w:rsid w:val="0085502D"/>
    <w:rsid w:val="00856D69"/>
    <w:rsid w:val="0085797F"/>
    <w:rsid w:val="00857D6F"/>
    <w:rsid w:val="00860028"/>
    <w:rsid w:val="00861DC3"/>
    <w:rsid w:val="00861E89"/>
    <w:rsid w:val="00867019"/>
    <w:rsid w:val="00872B4E"/>
    <w:rsid w:val="00872EF1"/>
    <w:rsid w:val="0087320B"/>
    <w:rsid w:val="008735A9"/>
    <w:rsid w:val="008740D3"/>
    <w:rsid w:val="008748D6"/>
    <w:rsid w:val="00875045"/>
    <w:rsid w:val="008760B1"/>
    <w:rsid w:val="00876910"/>
    <w:rsid w:val="00877BC5"/>
    <w:rsid w:val="00877D20"/>
    <w:rsid w:val="00881C48"/>
    <w:rsid w:val="00885B80"/>
    <w:rsid w:val="00885C30"/>
    <w:rsid w:val="00885E9B"/>
    <w:rsid w:val="0089368E"/>
    <w:rsid w:val="00893C96"/>
    <w:rsid w:val="00894CD8"/>
    <w:rsid w:val="0089500A"/>
    <w:rsid w:val="00897C94"/>
    <w:rsid w:val="008A00CE"/>
    <w:rsid w:val="008A4126"/>
    <w:rsid w:val="008A7C12"/>
    <w:rsid w:val="008B03CE"/>
    <w:rsid w:val="008B521D"/>
    <w:rsid w:val="008B529E"/>
    <w:rsid w:val="008C17FB"/>
    <w:rsid w:val="008C532C"/>
    <w:rsid w:val="008C70BB"/>
    <w:rsid w:val="008D1B00"/>
    <w:rsid w:val="008D393F"/>
    <w:rsid w:val="008D57B8"/>
    <w:rsid w:val="008E03FC"/>
    <w:rsid w:val="008E2403"/>
    <w:rsid w:val="008E2D8E"/>
    <w:rsid w:val="008E510B"/>
    <w:rsid w:val="008E5D26"/>
    <w:rsid w:val="008F1826"/>
    <w:rsid w:val="00902B13"/>
    <w:rsid w:val="00911941"/>
    <w:rsid w:val="009139AB"/>
    <w:rsid w:val="009157AF"/>
    <w:rsid w:val="0092024D"/>
    <w:rsid w:val="009222EB"/>
    <w:rsid w:val="009231B1"/>
    <w:rsid w:val="00925146"/>
    <w:rsid w:val="00925F0F"/>
    <w:rsid w:val="00931357"/>
    <w:rsid w:val="00932F6B"/>
    <w:rsid w:val="00934BF1"/>
    <w:rsid w:val="00934E50"/>
    <w:rsid w:val="0094092F"/>
    <w:rsid w:val="00944A5E"/>
    <w:rsid w:val="009468BC"/>
    <w:rsid w:val="0094700F"/>
    <w:rsid w:val="00947FAE"/>
    <w:rsid w:val="00952ECB"/>
    <w:rsid w:val="00955E20"/>
    <w:rsid w:val="009575AB"/>
    <w:rsid w:val="009616DF"/>
    <w:rsid w:val="0096542F"/>
    <w:rsid w:val="00967FA7"/>
    <w:rsid w:val="00971645"/>
    <w:rsid w:val="0097692C"/>
    <w:rsid w:val="00977277"/>
    <w:rsid w:val="00977919"/>
    <w:rsid w:val="0098088B"/>
    <w:rsid w:val="009814E1"/>
    <w:rsid w:val="00983000"/>
    <w:rsid w:val="00984CF5"/>
    <w:rsid w:val="009870FA"/>
    <w:rsid w:val="009921C3"/>
    <w:rsid w:val="00992A76"/>
    <w:rsid w:val="0099551D"/>
    <w:rsid w:val="009A4DCD"/>
    <w:rsid w:val="009A5897"/>
    <w:rsid w:val="009A5F24"/>
    <w:rsid w:val="009A65E6"/>
    <w:rsid w:val="009B0B3E"/>
    <w:rsid w:val="009B1913"/>
    <w:rsid w:val="009B1BF1"/>
    <w:rsid w:val="009B3E27"/>
    <w:rsid w:val="009B45B0"/>
    <w:rsid w:val="009B53DF"/>
    <w:rsid w:val="009B57CB"/>
    <w:rsid w:val="009B6657"/>
    <w:rsid w:val="009B6966"/>
    <w:rsid w:val="009C2331"/>
    <w:rsid w:val="009C2B39"/>
    <w:rsid w:val="009C3F12"/>
    <w:rsid w:val="009C466F"/>
    <w:rsid w:val="009C7B07"/>
    <w:rsid w:val="009D0EB5"/>
    <w:rsid w:val="009D14F9"/>
    <w:rsid w:val="009D2B74"/>
    <w:rsid w:val="009D300D"/>
    <w:rsid w:val="009D63FF"/>
    <w:rsid w:val="009E175D"/>
    <w:rsid w:val="009E3CC2"/>
    <w:rsid w:val="009E7EE1"/>
    <w:rsid w:val="009F06BD"/>
    <w:rsid w:val="009F16B1"/>
    <w:rsid w:val="009F2A4D"/>
    <w:rsid w:val="009F30D0"/>
    <w:rsid w:val="009F3737"/>
    <w:rsid w:val="00A00828"/>
    <w:rsid w:val="00A03290"/>
    <w:rsid w:val="00A0387E"/>
    <w:rsid w:val="00A05BFD"/>
    <w:rsid w:val="00A07490"/>
    <w:rsid w:val="00A10655"/>
    <w:rsid w:val="00A10818"/>
    <w:rsid w:val="00A11000"/>
    <w:rsid w:val="00A11261"/>
    <w:rsid w:val="00A125E4"/>
    <w:rsid w:val="00A12B64"/>
    <w:rsid w:val="00A170F2"/>
    <w:rsid w:val="00A228E4"/>
    <w:rsid w:val="00A22C38"/>
    <w:rsid w:val="00A22D3C"/>
    <w:rsid w:val="00A25193"/>
    <w:rsid w:val="00A26E80"/>
    <w:rsid w:val="00A31AE8"/>
    <w:rsid w:val="00A3739D"/>
    <w:rsid w:val="00A3761F"/>
    <w:rsid w:val="00A37DDA"/>
    <w:rsid w:val="00A4171C"/>
    <w:rsid w:val="00A42F39"/>
    <w:rsid w:val="00A434B0"/>
    <w:rsid w:val="00A45005"/>
    <w:rsid w:val="00A466E5"/>
    <w:rsid w:val="00A475D3"/>
    <w:rsid w:val="00A53CF0"/>
    <w:rsid w:val="00A5542F"/>
    <w:rsid w:val="00A65B24"/>
    <w:rsid w:val="00A66DD9"/>
    <w:rsid w:val="00A72267"/>
    <w:rsid w:val="00A73502"/>
    <w:rsid w:val="00A7620F"/>
    <w:rsid w:val="00A76790"/>
    <w:rsid w:val="00A852CA"/>
    <w:rsid w:val="00A86DB7"/>
    <w:rsid w:val="00A925EC"/>
    <w:rsid w:val="00A929AA"/>
    <w:rsid w:val="00A92B6B"/>
    <w:rsid w:val="00AA541E"/>
    <w:rsid w:val="00AA711A"/>
    <w:rsid w:val="00AA7A2B"/>
    <w:rsid w:val="00AB0C82"/>
    <w:rsid w:val="00AB266D"/>
    <w:rsid w:val="00AB354D"/>
    <w:rsid w:val="00AB3CE8"/>
    <w:rsid w:val="00AB7524"/>
    <w:rsid w:val="00AB764E"/>
    <w:rsid w:val="00AC692B"/>
    <w:rsid w:val="00AD0DA4"/>
    <w:rsid w:val="00AD1880"/>
    <w:rsid w:val="00AD3401"/>
    <w:rsid w:val="00AD4169"/>
    <w:rsid w:val="00AE193F"/>
    <w:rsid w:val="00AE25C6"/>
    <w:rsid w:val="00AE2A8A"/>
    <w:rsid w:val="00AE306C"/>
    <w:rsid w:val="00AE5F20"/>
    <w:rsid w:val="00AF28C1"/>
    <w:rsid w:val="00AF369E"/>
    <w:rsid w:val="00AF61E6"/>
    <w:rsid w:val="00B02870"/>
    <w:rsid w:val="00B02EF1"/>
    <w:rsid w:val="00B05663"/>
    <w:rsid w:val="00B061EB"/>
    <w:rsid w:val="00B07C97"/>
    <w:rsid w:val="00B1091E"/>
    <w:rsid w:val="00B11C67"/>
    <w:rsid w:val="00B13580"/>
    <w:rsid w:val="00B13B45"/>
    <w:rsid w:val="00B15754"/>
    <w:rsid w:val="00B16002"/>
    <w:rsid w:val="00B2046E"/>
    <w:rsid w:val="00B20E8B"/>
    <w:rsid w:val="00B2168F"/>
    <w:rsid w:val="00B25651"/>
    <w:rsid w:val="00B257E1"/>
    <w:rsid w:val="00B2599A"/>
    <w:rsid w:val="00B26165"/>
    <w:rsid w:val="00B27AC4"/>
    <w:rsid w:val="00B30E4E"/>
    <w:rsid w:val="00B31D3A"/>
    <w:rsid w:val="00B343CC"/>
    <w:rsid w:val="00B364FE"/>
    <w:rsid w:val="00B36F5C"/>
    <w:rsid w:val="00B463A0"/>
    <w:rsid w:val="00B46F1F"/>
    <w:rsid w:val="00B5084A"/>
    <w:rsid w:val="00B52274"/>
    <w:rsid w:val="00B52BD4"/>
    <w:rsid w:val="00B52CE2"/>
    <w:rsid w:val="00B54A27"/>
    <w:rsid w:val="00B55AF1"/>
    <w:rsid w:val="00B606A1"/>
    <w:rsid w:val="00B6121D"/>
    <w:rsid w:val="00B614F7"/>
    <w:rsid w:val="00B61B26"/>
    <w:rsid w:val="00B62FFD"/>
    <w:rsid w:val="00B64BAE"/>
    <w:rsid w:val="00B65400"/>
    <w:rsid w:val="00B65E6B"/>
    <w:rsid w:val="00B674EB"/>
    <w:rsid w:val="00B675B2"/>
    <w:rsid w:val="00B711D7"/>
    <w:rsid w:val="00B81195"/>
    <w:rsid w:val="00B81261"/>
    <w:rsid w:val="00B8223E"/>
    <w:rsid w:val="00B832AE"/>
    <w:rsid w:val="00B86678"/>
    <w:rsid w:val="00B86D8C"/>
    <w:rsid w:val="00B906F4"/>
    <w:rsid w:val="00B92F9B"/>
    <w:rsid w:val="00B93DE6"/>
    <w:rsid w:val="00B941B3"/>
    <w:rsid w:val="00B96513"/>
    <w:rsid w:val="00BA1A56"/>
    <w:rsid w:val="00BA1D47"/>
    <w:rsid w:val="00BA3F0A"/>
    <w:rsid w:val="00BA60B7"/>
    <w:rsid w:val="00BA66F0"/>
    <w:rsid w:val="00BB2239"/>
    <w:rsid w:val="00BB2AE7"/>
    <w:rsid w:val="00BB6464"/>
    <w:rsid w:val="00BC103D"/>
    <w:rsid w:val="00BC1BB8"/>
    <w:rsid w:val="00BC2CEF"/>
    <w:rsid w:val="00BC2FF3"/>
    <w:rsid w:val="00BD7FE1"/>
    <w:rsid w:val="00BE0192"/>
    <w:rsid w:val="00BE37CA"/>
    <w:rsid w:val="00BE6144"/>
    <w:rsid w:val="00BE635A"/>
    <w:rsid w:val="00BE6832"/>
    <w:rsid w:val="00BE6ACD"/>
    <w:rsid w:val="00BF0895"/>
    <w:rsid w:val="00BF17E9"/>
    <w:rsid w:val="00BF1ABA"/>
    <w:rsid w:val="00BF2ABB"/>
    <w:rsid w:val="00BF4439"/>
    <w:rsid w:val="00BF5099"/>
    <w:rsid w:val="00C0018C"/>
    <w:rsid w:val="00C04127"/>
    <w:rsid w:val="00C06A84"/>
    <w:rsid w:val="00C10B5E"/>
    <w:rsid w:val="00C10F10"/>
    <w:rsid w:val="00C11E6F"/>
    <w:rsid w:val="00C12121"/>
    <w:rsid w:val="00C121D0"/>
    <w:rsid w:val="00C15D4D"/>
    <w:rsid w:val="00C175DC"/>
    <w:rsid w:val="00C17E1F"/>
    <w:rsid w:val="00C26B6C"/>
    <w:rsid w:val="00C27E11"/>
    <w:rsid w:val="00C30171"/>
    <w:rsid w:val="00C309D8"/>
    <w:rsid w:val="00C32666"/>
    <w:rsid w:val="00C366FA"/>
    <w:rsid w:val="00C43519"/>
    <w:rsid w:val="00C45263"/>
    <w:rsid w:val="00C51537"/>
    <w:rsid w:val="00C52BC3"/>
    <w:rsid w:val="00C53ECF"/>
    <w:rsid w:val="00C56354"/>
    <w:rsid w:val="00C61AFA"/>
    <w:rsid w:val="00C61D64"/>
    <w:rsid w:val="00C62099"/>
    <w:rsid w:val="00C64EA3"/>
    <w:rsid w:val="00C663C6"/>
    <w:rsid w:val="00C71F23"/>
    <w:rsid w:val="00C72867"/>
    <w:rsid w:val="00C75E81"/>
    <w:rsid w:val="00C86609"/>
    <w:rsid w:val="00C92B22"/>
    <w:rsid w:val="00C92B4C"/>
    <w:rsid w:val="00C954F6"/>
    <w:rsid w:val="00C96318"/>
    <w:rsid w:val="00CA36A0"/>
    <w:rsid w:val="00CA69BB"/>
    <w:rsid w:val="00CA6BC5"/>
    <w:rsid w:val="00CA77A4"/>
    <w:rsid w:val="00CB0D38"/>
    <w:rsid w:val="00CC2F1A"/>
    <w:rsid w:val="00CC42E9"/>
    <w:rsid w:val="00CC571B"/>
    <w:rsid w:val="00CC61CD"/>
    <w:rsid w:val="00CC6C02"/>
    <w:rsid w:val="00CC737B"/>
    <w:rsid w:val="00CD49C7"/>
    <w:rsid w:val="00CD4E03"/>
    <w:rsid w:val="00CD5011"/>
    <w:rsid w:val="00CE0BD3"/>
    <w:rsid w:val="00CE11FD"/>
    <w:rsid w:val="00CE1C44"/>
    <w:rsid w:val="00CE640F"/>
    <w:rsid w:val="00CE76BC"/>
    <w:rsid w:val="00CF4708"/>
    <w:rsid w:val="00CF540E"/>
    <w:rsid w:val="00D0121C"/>
    <w:rsid w:val="00D02F07"/>
    <w:rsid w:val="00D15D88"/>
    <w:rsid w:val="00D2699A"/>
    <w:rsid w:val="00D27D49"/>
    <w:rsid w:val="00D27EBE"/>
    <w:rsid w:val="00D3130A"/>
    <w:rsid w:val="00D32BCF"/>
    <w:rsid w:val="00D34336"/>
    <w:rsid w:val="00D35D55"/>
    <w:rsid w:val="00D36A49"/>
    <w:rsid w:val="00D45A91"/>
    <w:rsid w:val="00D517C6"/>
    <w:rsid w:val="00D522CC"/>
    <w:rsid w:val="00D5309E"/>
    <w:rsid w:val="00D5568A"/>
    <w:rsid w:val="00D55FEC"/>
    <w:rsid w:val="00D5635E"/>
    <w:rsid w:val="00D56D77"/>
    <w:rsid w:val="00D60195"/>
    <w:rsid w:val="00D60E5A"/>
    <w:rsid w:val="00D64CE9"/>
    <w:rsid w:val="00D65B03"/>
    <w:rsid w:val="00D71D84"/>
    <w:rsid w:val="00D72464"/>
    <w:rsid w:val="00D72A57"/>
    <w:rsid w:val="00D742C7"/>
    <w:rsid w:val="00D744DF"/>
    <w:rsid w:val="00D75334"/>
    <w:rsid w:val="00D768EB"/>
    <w:rsid w:val="00D8080B"/>
    <w:rsid w:val="00D81E17"/>
    <w:rsid w:val="00D82D1E"/>
    <w:rsid w:val="00D832D9"/>
    <w:rsid w:val="00D83EC2"/>
    <w:rsid w:val="00D84C21"/>
    <w:rsid w:val="00D859D5"/>
    <w:rsid w:val="00D90F00"/>
    <w:rsid w:val="00D975C0"/>
    <w:rsid w:val="00DA357E"/>
    <w:rsid w:val="00DA4DB3"/>
    <w:rsid w:val="00DA5285"/>
    <w:rsid w:val="00DA57E4"/>
    <w:rsid w:val="00DA6E53"/>
    <w:rsid w:val="00DB191D"/>
    <w:rsid w:val="00DB205A"/>
    <w:rsid w:val="00DB4F91"/>
    <w:rsid w:val="00DB5FEC"/>
    <w:rsid w:val="00DB6D0A"/>
    <w:rsid w:val="00DC06BE"/>
    <w:rsid w:val="00DC1F0F"/>
    <w:rsid w:val="00DC2143"/>
    <w:rsid w:val="00DC3117"/>
    <w:rsid w:val="00DC43D7"/>
    <w:rsid w:val="00DC58E1"/>
    <w:rsid w:val="00DC5DD9"/>
    <w:rsid w:val="00DC6D2D"/>
    <w:rsid w:val="00DD4E59"/>
    <w:rsid w:val="00DE10A4"/>
    <w:rsid w:val="00DE22DD"/>
    <w:rsid w:val="00DE33B5"/>
    <w:rsid w:val="00DE5E18"/>
    <w:rsid w:val="00DF0487"/>
    <w:rsid w:val="00DF5EA4"/>
    <w:rsid w:val="00DF7A0E"/>
    <w:rsid w:val="00E0111E"/>
    <w:rsid w:val="00E02681"/>
    <w:rsid w:val="00E026BC"/>
    <w:rsid w:val="00E02792"/>
    <w:rsid w:val="00E034D8"/>
    <w:rsid w:val="00E038EB"/>
    <w:rsid w:val="00E0495F"/>
    <w:rsid w:val="00E04CC0"/>
    <w:rsid w:val="00E075E3"/>
    <w:rsid w:val="00E121BA"/>
    <w:rsid w:val="00E1336D"/>
    <w:rsid w:val="00E145E0"/>
    <w:rsid w:val="00E15816"/>
    <w:rsid w:val="00E160D5"/>
    <w:rsid w:val="00E235CB"/>
    <w:rsid w:val="00E23834"/>
    <w:rsid w:val="00E239FF"/>
    <w:rsid w:val="00E27D7B"/>
    <w:rsid w:val="00E30556"/>
    <w:rsid w:val="00E30981"/>
    <w:rsid w:val="00E30A91"/>
    <w:rsid w:val="00E32991"/>
    <w:rsid w:val="00E33136"/>
    <w:rsid w:val="00E34D7C"/>
    <w:rsid w:val="00E351BC"/>
    <w:rsid w:val="00E3598A"/>
    <w:rsid w:val="00E3714C"/>
    <w:rsid w:val="00E3723D"/>
    <w:rsid w:val="00E43797"/>
    <w:rsid w:val="00E44C89"/>
    <w:rsid w:val="00E457A6"/>
    <w:rsid w:val="00E52490"/>
    <w:rsid w:val="00E60E09"/>
    <w:rsid w:val="00E61BA2"/>
    <w:rsid w:val="00E63864"/>
    <w:rsid w:val="00E6403F"/>
    <w:rsid w:val="00E723B3"/>
    <w:rsid w:val="00E75451"/>
    <w:rsid w:val="00E770C4"/>
    <w:rsid w:val="00E84C5A"/>
    <w:rsid w:val="00E861DB"/>
    <w:rsid w:val="00E865AD"/>
    <w:rsid w:val="00E908F1"/>
    <w:rsid w:val="00E93406"/>
    <w:rsid w:val="00E93E8B"/>
    <w:rsid w:val="00E94554"/>
    <w:rsid w:val="00E94DAA"/>
    <w:rsid w:val="00E956C5"/>
    <w:rsid w:val="00E95C39"/>
    <w:rsid w:val="00EA2C39"/>
    <w:rsid w:val="00EA5C6C"/>
    <w:rsid w:val="00EA7EE1"/>
    <w:rsid w:val="00EB0A3C"/>
    <w:rsid w:val="00EB0A96"/>
    <w:rsid w:val="00EB2364"/>
    <w:rsid w:val="00EB2DD1"/>
    <w:rsid w:val="00EB4611"/>
    <w:rsid w:val="00EB499F"/>
    <w:rsid w:val="00EB4AB3"/>
    <w:rsid w:val="00EB77F9"/>
    <w:rsid w:val="00EB7D2E"/>
    <w:rsid w:val="00EC5769"/>
    <w:rsid w:val="00EC7D00"/>
    <w:rsid w:val="00ED0304"/>
    <w:rsid w:val="00ED0C01"/>
    <w:rsid w:val="00ED3347"/>
    <w:rsid w:val="00ED3402"/>
    <w:rsid w:val="00ED3C43"/>
    <w:rsid w:val="00ED4FF7"/>
    <w:rsid w:val="00ED5B7B"/>
    <w:rsid w:val="00EE0D51"/>
    <w:rsid w:val="00EE38FA"/>
    <w:rsid w:val="00EE3E2C"/>
    <w:rsid w:val="00EE5D23"/>
    <w:rsid w:val="00EE750D"/>
    <w:rsid w:val="00EE7A08"/>
    <w:rsid w:val="00EF051F"/>
    <w:rsid w:val="00EF3CA4"/>
    <w:rsid w:val="00EF49A8"/>
    <w:rsid w:val="00EF5BDF"/>
    <w:rsid w:val="00EF7859"/>
    <w:rsid w:val="00F00DA8"/>
    <w:rsid w:val="00F014DA"/>
    <w:rsid w:val="00F02591"/>
    <w:rsid w:val="00F05C46"/>
    <w:rsid w:val="00F07AC7"/>
    <w:rsid w:val="00F12AC7"/>
    <w:rsid w:val="00F15931"/>
    <w:rsid w:val="00F21E72"/>
    <w:rsid w:val="00F23D85"/>
    <w:rsid w:val="00F314F6"/>
    <w:rsid w:val="00F34B6C"/>
    <w:rsid w:val="00F36A54"/>
    <w:rsid w:val="00F42596"/>
    <w:rsid w:val="00F425CC"/>
    <w:rsid w:val="00F428C3"/>
    <w:rsid w:val="00F4504E"/>
    <w:rsid w:val="00F4545A"/>
    <w:rsid w:val="00F467B9"/>
    <w:rsid w:val="00F474C4"/>
    <w:rsid w:val="00F506DD"/>
    <w:rsid w:val="00F51CB3"/>
    <w:rsid w:val="00F5696E"/>
    <w:rsid w:val="00F60EFF"/>
    <w:rsid w:val="00F67D2D"/>
    <w:rsid w:val="00F722FB"/>
    <w:rsid w:val="00F7303F"/>
    <w:rsid w:val="00F731AA"/>
    <w:rsid w:val="00F74723"/>
    <w:rsid w:val="00F8121E"/>
    <w:rsid w:val="00F8473B"/>
    <w:rsid w:val="00F85759"/>
    <w:rsid w:val="00F858F2"/>
    <w:rsid w:val="00F860CC"/>
    <w:rsid w:val="00F9155C"/>
    <w:rsid w:val="00F92C9D"/>
    <w:rsid w:val="00F935D9"/>
    <w:rsid w:val="00F94398"/>
    <w:rsid w:val="00F950B8"/>
    <w:rsid w:val="00FA43EA"/>
    <w:rsid w:val="00FA6C74"/>
    <w:rsid w:val="00FB07FD"/>
    <w:rsid w:val="00FB2B56"/>
    <w:rsid w:val="00FB3CC5"/>
    <w:rsid w:val="00FB55D5"/>
    <w:rsid w:val="00FB7F9B"/>
    <w:rsid w:val="00FC12BF"/>
    <w:rsid w:val="00FC17C7"/>
    <w:rsid w:val="00FC2C60"/>
    <w:rsid w:val="00FC38DB"/>
    <w:rsid w:val="00FC7977"/>
    <w:rsid w:val="00FD295C"/>
    <w:rsid w:val="00FD3E6F"/>
    <w:rsid w:val="00FD51B9"/>
    <w:rsid w:val="00FD5849"/>
    <w:rsid w:val="00FD59C7"/>
    <w:rsid w:val="00FD6369"/>
    <w:rsid w:val="00FD7BA9"/>
    <w:rsid w:val="00FD7ECD"/>
    <w:rsid w:val="00FE03E4"/>
    <w:rsid w:val="00FE2A39"/>
    <w:rsid w:val="00FE2B61"/>
    <w:rsid w:val="00FE33D2"/>
    <w:rsid w:val="00FF39CF"/>
    <w:rsid w:val="00FF7159"/>
    <w:rsid w:val="00FF792F"/>
    <w:rsid w:val="03C44E82"/>
    <w:rsid w:val="0B043F8A"/>
    <w:rsid w:val="136CA57E"/>
    <w:rsid w:val="29B1B9F5"/>
    <w:rsid w:val="2C74F60E"/>
    <w:rsid w:val="30E9A959"/>
    <w:rsid w:val="3FD97833"/>
    <w:rsid w:val="4A872E57"/>
    <w:rsid w:val="688FE9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E06A0"/>
  <w15:docId w15:val="{181BFB0A-615A-4F29-96B7-9EB65D04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F23D85"/>
    <w:pPr>
      <w:keepNext/>
      <w:keepLines/>
      <w:spacing w:before="240"/>
      <w:outlineLvl w:val="0"/>
    </w:pPr>
    <w:rPr>
      <w:rFonts w:ascii="Lato Semibold" w:eastAsia="Times New Roman" w:hAnsi="Lato Semibold"/>
      <w:color w:val="F4551A" w:themeColor="text2"/>
      <w:kern w:val="32"/>
      <w:sz w:val="36"/>
      <w:szCs w:val="32"/>
    </w:rPr>
  </w:style>
  <w:style w:type="paragraph" w:styleId="Heading2">
    <w:name w:val="heading 2"/>
    <w:basedOn w:val="Normal"/>
    <w:next w:val="Normal"/>
    <w:link w:val="Heading2Char"/>
    <w:uiPriority w:val="3"/>
    <w:qFormat/>
    <w:rsid w:val="00F23D85"/>
    <w:pPr>
      <w:keepNext/>
      <w:keepLines/>
      <w:spacing w:before="240"/>
      <w:outlineLvl w:val="1"/>
    </w:pPr>
    <w:rPr>
      <w:rFonts w:ascii="Lato Semibold" w:eastAsia="Times New Roman" w:hAnsi="Lato Semibold"/>
      <w:color w:val="008387" w:themeColor="accent3"/>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F23D85"/>
    <w:rPr>
      <w:rFonts w:ascii="Lato Semibold" w:eastAsia="Times New Roman" w:hAnsi="Lato Semibold"/>
      <w:color w:val="F4551A" w:themeColor="text2"/>
      <w:kern w:val="32"/>
      <w:sz w:val="36"/>
      <w:szCs w:val="32"/>
    </w:rPr>
  </w:style>
  <w:style w:type="character" w:customStyle="1" w:styleId="Heading2Char">
    <w:name w:val="Heading 2 Char"/>
    <w:basedOn w:val="DefaultParagraphFont"/>
    <w:link w:val="Heading2"/>
    <w:uiPriority w:val="3"/>
    <w:rsid w:val="00F23D85"/>
    <w:rPr>
      <w:rFonts w:ascii="Lato Semibold" w:eastAsia="Times New Roman" w:hAnsi="Lato Semibold"/>
      <w:color w:val="008387" w:themeColor="accent3"/>
      <w:sz w:val="32"/>
      <w:szCs w:val="28"/>
    </w:rPr>
  </w:style>
  <w:style w:type="paragraph" w:styleId="Title">
    <w:name w:val="Title"/>
    <w:basedOn w:val="Normal"/>
    <w:next w:val="Normal"/>
    <w:link w:val="TitleChar"/>
    <w:qFormat/>
    <w:rsid w:val="00F23D85"/>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F23D85"/>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F23D85"/>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3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43741"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43741"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F23D85"/>
    <w:rPr>
      <w:rFonts w:ascii="Lato" w:hAnsi="Lato"/>
      <w:b/>
      <w:bCs/>
      <w:color w:val="F4551A" w:themeColor="text2"/>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 w:type="character" w:styleId="UnresolvedMention">
    <w:name w:val="Unresolved Mention"/>
    <w:basedOn w:val="DefaultParagraphFont"/>
    <w:uiPriority w:val="99"/>
    <w:semiHidden/>
    <w:unhideWhenUsed/>
    <w:rsid w:val="009C2B39"/>
    <w:rPr>
      <w:color w:val="605E5C"/>
      <w:shd w:val="clear" w:color="auto" w:fill="E1DFDD"/>
    </w:rPr>
  </w:style>
  <w:style w:type="paragraph" w:customStyle="1" w:styleId="Default">
    <w:name w:val="Default"/>
    <w:rsid w:val="00F474C4"/>
    <w:pPr>
      <w:autoSpaceDE w:val="0"/>
      <w:autoSpaceDN w:val="0"/>
      <w:adjustRightInd w:val="0"/>
      <w:spacing w:after="0"/>
    </w:pPr>
    <w:rPr>
      <w:rFonts w:cs="Lato"/>
      <w:color w:val="000000"/>
      <w:sz w:val="24"/>
      <w:szCs w:val="24"/>
    </w:rPr>
  </w:style>
  <w:style w:type="character" w:styleId="CommentReference">
    <w:name w:val="annotation reference"/>
    <w:basedOn w:val="DefaultParagraphFont"/>
    <w:uiPriority w:val="99"/>
    <w:semiHidden/>
    <w:unhideWhenUsed/>
    <w:rsid w:val="00BC2CEF"/>
    <w:rPr>
      <w:sz w:val="16"/>
      <w:szCs w:val="16"/>
    </w:rPr>
  </w:style>
  <w:style w:type="paragraph" w:styleId="CommentText">
    <w:name w:val="annotation text"/>
    <w:basedOn w:val="Normal"/>
    <w:link w:val="CommentTextChar"/>
    <w:uiPriority w:val="99"/>
    <w:unhideWhenUsed/>
    <w:rsid w:val="00BC2CEF"/>
    <w:rPr>
      <w:sz w:val="20"/>
    </w:rPr>
  </w:style>
  <w:style w:type="character" w:customStyle="1" w:styleId="CommentTextChar">
    <w:name w:val="Comment Text Char"/>
    <w:basedOn w:val="DefaultParagraphFont"/>
    <w:link w:val="CommentText"/>
    <w:uiPriority w:val="99"/>
    <w:rsid w:val="00BC2CEF"/>
    <w:rPr>
      <w:sz w:val="20"/>
    </w:rPr>
  </w:style>
  <w:style w:type="paragraph" w:styleId="CommentSubject">
    <w:name w:val="annotation subject"/>
    <w:basedOn w:val="CommentText"/>
    <w:next w:val="CommentText"/>
    <w:link w:val="CommentSubjectChar"/>
    <w:uiPriority w:val="99"/>
    <w:semiHidden/>
    <w:unhideWhenUsed/>
    <w:rsid w:val="00BC2CEF"/>
    <w:rPr>
      <w:b/>
      <w:bCs/>
    </w:rPr>
  </w:style>
  <w:style w:type="character" w:customStyle="1" w:styleId="CommentSubjectChar">
    <w:name w:val="Comment Subject Char"/>
    <w:basedOn w:val="CommentTextChar"/>
    <w:link w:val="CommentSubject"/>
    <w:uiPriority w:val="99"/>
    <w:semiHidden/>
    <w:rsid w:val="00BC2CE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852114397">
      <w:bodyDiv w:val="1"/>
      <w:marLeft w:val="0"/>
      <w:marRight w:val="0"/>
      <w:marTop w:val="0"/>
      <w:marBottom w:val="0"/>
      <w:divBdr>
        <w:top w:val="none" w:sz="0" w:space="0" w:color="auto"/>
        <w:left w:val="none" w:sz="0" w:space="0" w:color="auto"/>
        <w:bottom w:val="none" w:sz="0" w:space="0" w:color="auto"/>
        <w:right w:val="none" w:sz="0" w:space="0" w:color="auto"/>
      </w:divBdr>
    </w:div>
    <w:div w:id="87184038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yperlink" Target="file:///C://Users/cihob/Downloads/Repc093%20250324%20pdf.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nt.gov.au/industry/licences/apply-for-a-white-card" TargetMode="External"/><Relationship Id="rId7" Type="http://schemas.openxmlformats.org/officeDocument/2006/relationships/styles" Target="styles.xml"/><Relationship Id="rId12" Type="http://schemas.openxmlformats.org/officeDocument/2006/relationships/hyperlink" Target="mailto:earlycareers@nt.gov.au" TargetMode="External"/><Relationship Id="rId17" Type="http://schemas.microsoft.com/office/2007/relationships/diagramDrawing" Target="diagrams/drawing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mailto:earlycareers@nt.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earlycareers@nt.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hyperlink" Target="file:///C://Users/cihob/Downloads/Repc093%20250324%20pdf.pdf"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D730CF-1ED9-47D8-B7EC-419E02998B90}" type="doc">
      <dgm:prSet loTypeId="urn:microsoft.com/office/officeart/2005/8/layout/hChevron3" loCatId="process" qsTypeId="urn:microsoft.com/office/officeart/2005/8/quickstyle/simple1" qsCatId="simple" csTypeId="urn:microsoft.com/office/officeart/2005/8/colors/colorful1" csCatId="colorful" phldr="1"/>
      <dgm:spPr/>
    </dgm:pt>
    <dgm:pt modelId="{7AB45FD5-91BE-46E4-9B32-17D0F3FCE38F}">
      <dgm:prSet phldrT="[Text]"/>
      <dgm:spPr/>
      <dgm:t>
        <a:bodyPr/>
        <a:lstStyle/>
        <a:p>
          <a:r>
            <a:rPr lang="en-AU"/>
            <a:t>Participant completes application </a:t>
          </a:r>
        </a:p>
      </dgm:t>
    </dgm:pt>
    <dgm:pt modelId="{2E3051F5-9243-4AC8-9802-B5191A67884D}" type="parTrans" cxnId="{39CE4C10-2012-4E79-8AE7-37F62E409213}">
      <dgm:prSet/>
      <dgm:spPr/>
      <dgm:t>
        <a:bodyPr/>
        <a:lstStyle/>
        <a:p>
          <a:endParaRPr lang="en-AU"/>
        </a:p>
      </dgm:t>
    </dgm:pt>
    <dgm:pt modelId="{0353E3D9-F63A-4E22-AF99-E01B882D806A}" type="sibTrans" cxnId="{39CE4C10-2012-4E79-8AE7-37F62E409213}">
      <dgm:prSet/>
      <dgm:spPr/>
      <dgm:t>
        <a:bodyPr/>
        <a:lstStyle/>
        <a:p>
          <a:endParaRPr lang="en-AU"/>
        </a:p>
      </dgm:t>
    </dgm:pt>
    <dgm:pt modelId="{3CC82AF1-7F57-4854-A868-899B17FE0D73}">
      <dgm:prSet phldrT="[Text]"/>
      <dgm:spPr/>
      <dgm:t>
        <a:bodyPr/>
        <a:lstStyle/>
        <a:p>
          <a:r>
            <a:rPr lang="en-AU"/>
            <a:t>Send form to Early Careers</a:t>
          </a:r>
        </a:p>
      </dgm:t>
    </dgm:pt>
    <dgm:pt modelId="{A3A5ED56-7416-4076-B36C-412CE9F325B9}" type="parTrans" cxnId="{85E039F4-7BD6-4695-A1BB-24E50E7D174D}">
      <dgm:prSet/>
      <dgm:spPr/>
      <dgm:t>
        <a:bodyPr/>
        <a:lstStyle/>
        <a:p>
          <a:endParaRPr lang="en-AU"/>
        </a:p>
      </dgm:t>
    </dgm:pt>
    <dgm:pt modelId="{E8803D06-E13C-4175-883C-8C97B05F7827}" type="sibTrans" cxnId="{85E039F4-7BD6-4695-A1BB-24E50E7D174D}">
      <dgm:prSet/>
      <dgm:spPr/>
      <dgm:t>
        <a:bodyPr/>
        <a:lstStyle/>
        <a:p>
          <a:endParaRPr lang="en-AU"/>
        </a:p>
      </dgm:t>
    </dgm:pt>
    <dgm:pt modelId="{C8FE4617-8B8E-41A7-9EC9-80863FB824D3}">
      <dgm:prSet phldrT="[Text]"/>
      <dgm:spPr/>
      <dgm:t>
        <a:bodyPr/>
        <a:lstStyle/>
        <a:p>
          <a:r>
            <a:rPr lang="en-AU"/>
            <a:t>Early Careers will match participant to host agency</a:t>
          </a:r>
        </a:p>
      </dgm:t>
    </dgm:pt>
    <dgm:pt modelId="{22869B39-B5BC-4303-BE02-FF4F8B47BA63}" type="parTrans" cxnId="{A27C7747-1FBF-4060-B12C-E193FAEDE99D}">
      <dgm:prSet/>
      <dgm:spPr/>
      <dgm:t>
        <a:bodyPr/>
        <a:lstStyle/>
        <a:p>
          <a:endParaRPr lang="en-AU"/>
        </a:p>
      </dgm:t>
    </dgm:pt>
    <dgm:pt modelId="{00FC52E1-92E4-422C-858F-E4C0BB05BD55}" type="sibTrans" cxnId="{A27C7747-1FBF-4060-B12C-E193FAEDE99D}">
      <dgm:prSet/>
      <dgm:spPr/>
      <dgm:t>
        <a:bodyPr/>
        <a:lstStyle/>
        <a:p>
          <a:endParaRPr lang="en-AU"/>
        </a:p>
      </dgm:t>
    </dgm:pt>
    <dgm:pt modelId="{6B9DEF47-C191-4A09-B440-A3B101141BC7}">
      <dgm:prSet phldrT="[Text]"/>
      <dgm:spPr/>
      <dgm:t>
        <a:bodyPr/>
        <a:lstStyle/>
        <a:p>
          <a:r>
            <a:rPr lang="en-AU"/>
            <a:t>Host agency to approve placement</a:t>
          </a:r>
        </a:p>
      </dgm:t>
    </dgm:pt>
    <dgm:pt modelId="{413B834E-5AE3-40CF-81B4-79112AC03803}" type="parTrans" cxnId="{3C46C2F5-D916-4F14-A93C-DEEBC1C29C43}">
      <dgm:prSet/>
      <dgm:spPr/>
      <dgm:t>
        <a:bodyPr/>
        <a:lstStyle/>
        <a:p>
          <a:endParaRPr lang="en-AU"/>
        </a:p>
      </dgm:t>
    </dgm:pt>
    <dgm:pt modelId="{00DFE368-5E09-419F-B163-720A11534EB1}" type="sibTrans" cxnId="{3C46C2F5-D916-4F14-A93C-DEEBC1C29C43}">
      <dgm:prSet/>
      <dgm:spPr/>
      <dgm:t>
        <a:bodyPr/>
        <a:lstStyle/>
        <a:p>
          <a:endParaRPr lang="en-AU"/>
        </a:p>
      </dgm:t>
    </dgm:pt>
    <dgm:pt modelId="{843B81E3-9C6C-4FA1-953B-E3B786593A81}">
      <dgm:prSet phldrT="[Text]"/>
      <dgm:spPr/>
      <dgm:t>
        <a:bodyPr/>
        <a:lstStyle/>
        <a:p>
          <a:r>
            <a:rPr lang="en-AU"/>
            <a:t>Early Careers to send confirmation of placement to participant</a:t>
          </a:r>
        </a:p>
      </dgm:t>
    </dgm:pt>
    <dgm:pt modelId="{2E9F5991-BBB2-40D7-80B3-0958DDE18F39}" type="parTrans" cxnId="{6794E352-6673-4240-97A9-97EC47B5E03A}">
      <dgm:prSet/>
      <dgm:spPr/>
      <dgm:t>
        <a:bodyPr/>
        <a:lstStyle/>
        <a:p>
          <a:endParaRPr lang="en-AU"/>
        </a:p>
      </dgm:t>
    </dgm:pt>
    <dgm:pt modelId="{5B60162B-D553-4426-8E25-ED80E775EBB2}" type="sibTrans" cxnId="{6794E352-6673-4240-97A9-97EC47B5E03A}">
      <dgm:prSet/>
      <dgm:spPr/>
      <dgm:t>
        <a:bodyPr/>
        <a:lstStyle/>
        <a:p>
          <a:endParaRPr lang="en-AU"/>
        </a:p>
      </dgm:t>
    </dgm:pt>
    <dgm:pt modelId="{B1D8D2BE-A2FE-4CCF-A61F-D1DC6F9D9C69}" type="pres">
      <dgm:prSet presAssocID="{BAD730CF-1ED9-47D8-B7EC-419E02998B90}" presName="Name0" presStyleCnt="0">
        <dgm:presLayoutVars>
          <dgm:dir/>
          <dgm:resizeHandles val="exact"/>
        </dgm:presLayoutVars>
      </dgm:prSet>
      <dgm:spPr/>
    </dgm:pt>
    <dgm:pt modelId="{20BDB39A-BB6D-4401-B279-11CE4B99E98D}" type="pres">
      <dgm:prSet presAssocID="{7AB45FD5-91BE-46E4-9B32-17D0F3FCE38F}" presName="parTxOnly" presStyleLbl="node1" presStyleIdx="0" presStyleCnt="5">
        <dgm:presLayoutVars>
          <dgm:bulletEnabled val="1"/>
        </dgm:presLayoutVars>
      </dgm:prSet>
      <dgm:spPr/>
    </dgm:pt>
    <dgm:pt modelId="{C9823C3A-9052-4407-831A-9220D55C4B4E}" type="pres">
      <dgm:prSet presAssocID="{0353E3D9-F63A-4E22-AF99-E01B882D806A}" presName="parSpace" presStyleCnt="0"/>
      <dgm:spPr/>
    </dgm:pt>
    <dgm:pt modelId="{1111FF11-6F37-4CE9-A49E-49A7F159E155}" type="pres">
      <dgm:prSet presAssocID="{3CC82AF1-7F57-4854-A868-899B17FE0D73}" presName="parTxOnly" presStyleLbl="node1" presStyleIdx="1" presStyleCnt="5">
        <dgm:presLayoutVars>
          <dgm:bulletEnabled val="1"/>
        </dgm:presLayoutVars>
      </dgm:prSet>
      <dgm:spPr/>
    </dgm:pt>
    <dgm:pt modelId="{83241AEA-6F76-40DA-B072-5321EC4615E4}" type="pres">
      <dgm:prSet presAssocID="{E8803D06-E13C-4175-883C-8C97B05F7827}" presName="parSpace" presStyleCnt="0"/>
      <dgm:spPr/>
    </dgm:pt>
    <dgm:pt modelId="{C12BBEED-C049-4EBB-8392-336EB3457E93}" type="pres">
      <dgm:prSet presAssocID="{C8FE4617-8B8E-41A7-9EC9-80863FB824D3}" presName="parTxOnly" presStyleLbl="node1" presStyleIdx="2" presStyleCnt="5">
        <dgm:presLayoutVars>
          <dgm:bulletEnabled val="1"/>
        </dgm:presLayoutVars>
      </dgm:prSet>
      <dgm:spPr/>
    </dgm:pt>
    <dgm:pt modelId="{46B39F24-9CFE-4398-A5DD-69AEAD7A3EF5}" type="pres">
      <dgm:prSet presAssocID="{00FC52E1-92E4-422C-858F-E4C0BB05BD55}" presName="parSpace" presStyleCnt="0"/>
      <dgm:spPr/>
    </dgm:pt>
    <dgm:pt modelId="{5746AF99-4EE7-4012-8328-3CD73AFCCB73}" type="pres">
      <dgm:prSet presAssocID="{6B9DEF47-C191-4A09-B440-A3B101141BC7}" presName="parTxOnly" presStyleLbl="node1" presStyleIdx="3" presStyleCnt="5">
        <dgm:presLayoutVars>
          <dgm:bulletEnabled val="1"/>
        </dgm:presLayoutVars>
      </dgm:prSet>
      <dgm:spPr/>
    </dgm:pt>
    <dgm:pt modelId="{F57C18B2-3353-46B4-AAAB-5A6C33E89116}" type="pres">
      <dgm:prSet presAssocID="{00DFE368-5E09-419F-B163-720A11534EB1}" presName="parSpace" presStyleCnt="0"/>
      <dgm:spPr/>
    </dgm:pt>
    <dgm:pt modelId="{B3458F27-A0B9-427F-86E7-E1D3693EEF5C}" type="pres">
      <dgm:prSet presAssocID="{843B81E3-9C6C-4FA1-953B-E3B786593A81}" presName="parTxOnly" presStyleLbl="node1" presStyleIdx="4" presStyleCnt="5">
        <dgm:presLayoutVars>
          <dgm:bulletEnabled val="1"/>
        </dgm:presLayoutVars>
      </dgm:prSet>
      <dgm:spPr/>
    </dgm:pt>
  </dgm:ptLst>
  <dgm:cxnLst>
    <dgm:cxn modelId="{6F82820F-7051-4CF9-82D2-88CB73F11DE6}" type="presOf" srcId="{7AB45FD5-91BE-46E4-9B32-17D0F3FCE38F}" destId="{20BDB39A-BB6D-4401-B279-11CE4B99E98D}" srcOrd="0" destOrd="0" presId="urn:microsoft.com/office/officeart/2005/8/layout/hChevron3"/>
    <dgm:cxn modelId="{39CE4C10-2012-4E79-8AE7-37F62E409213}" srcId="{BAD730CF-1ED9-47D8-B7EC-419E02998B90}" destId="{7AB45FD5-91BE-46E4-9B32-17D0F3FCE38F}" srcOrd="0" destOrd="0" parTransId="{2E3051F5-9243-4AC8-9802-B5191A67884D}" sibTransId="{0353E3D9-F63A-4E22-AF99-E01B882D806A}"/>
    <dgm:cxn modelId="{31408130-6095-4A28-8940-66269724F72C}" type="presOf" srcId="{BAD730CF-1ED9-47D8-B7EC-419E02998B90}" destId="{B1D8D2BE-A2FE-4CCF-A61F-D1DC6F9D9C69}" srcOrd="0" destOrd="0" presId="urn:microsoft.com/office/officeart/2005/8/layout/hChevron3"/>
    <dgm:cxn modelId="{172FBD34-157D-4109-8E68-8EF52A00DB35}" type="presOf" srcId="{C8FE4617-8B8E-41A7-9EC9-80863FB824D3}" destId="{C12BBEED-C049-4EBB-8392-336EB3457E93}" srcOrd="0" destOrd="0" presId="urn:microsoft.com/office/officeart/2005/8/layout/hChevron3"/>
    <dgm:cxn modelId="{97C05962-808E-4DF9-9A6B-E4E862E662B3}" type="presOf" srcId="{843B81E3-9C6C-4FA1-953B-E3B786593A81}" destId="{B3458F27-A0B9-427F-86E7-E1D3693EEF5C}" srcOrd="0" destOrd="0" presId="urn:microsoft.com/office/officeart/2005/8/layout/hChevron3"/>
    <dgm:cxn modelId="{A27C7747-1FBF-4060-B12C-E193FAEDE99D}" srcId="{BAD730CF-1ED9-47D8-B7EC-419E02998B90}" destId="{C8FE4617-8B8E-41A7-9EC9-80863FB824D3}" srcOrd="2" destOrd="0" parTransId="{22869B39-B5BC-4303-BE02-FF4F8B47BA63}" sibTransId="{00FC52E1-92E4-422C-858F-E4C0BB05BD55}"/>
    <dgm:cxn modelId="{6794E352-6673-4240-97A9-97EC47B5E03A}" srcId="{BAD730CF-1ED9-47D8-B7EC-419E02998B90}" destId="{843B81E3-9C6C-4FA1-953B-E3B786593A81}" srcOrd="4" destOrd="0" parTransId="{2E9F5991-BBB2-40D7-80B3-0958DDE18F39}" sibTransId="{5B60162B-D553-4426-8E25-ED80E775EBB2}"/>
    <dgm:cxn modelId="{BA2274D2-AF5B-45C8-B3E2-9337BE99FC02}" type="presOf" srcId="{3CC82AF1-7F57-4854-A868-899B17FE0D73}" destId="{1111FF11-6F37-4CE9-A49E-49A7F159E155}" srcOrd="0" destOrd="0" presId="urn:microsoft.com/office/officeart/2005/8/layout/hChevron3"/>
    <dgm:cxn modelId="{A31006DD-88D3-459B-82DD-047ECDAFDDB6}" type="presOf" srcId="{6B9DEF47-C191-4A09-B440-A3B101141BC7}" destId="{5746AF99-4EE7-4012-8328-3CD73AFCCB73}" srcOrd="0" destOrd="0" presId="urn:microsoft.com/office/officeart/2005/8/layout/hChevron3"/>
    <dgm:cxn modelId="{85E039F4-7BD6-4695-A1BB-24E50E7D174D}" srcId="{BAD730CF-1ED9-47D8-B7EC-419E02998B90}" destId="{3CC82AF1-7F57-4854-A868-899B17FE0D73}" srcOrd="1" destOrd="0" parTransId="{A3A5ED56-7416-4076-B36C-412CE9F325B9}" sibTransId="{E8803D06-E13C-4175-883C-8C97B05F7827}"/>
    <dgm:cxn modelId="{3C46C2F5-D916-4F14-A93C-DEEBC1C29C43}" srcId="{BAD730CF-1ED9-47D8-B7EC-419E02998B90}" destId="{6B9DEF47-C191-4A09-B440-A3B101141BC7}" srcOrd="3" destOrd="0" parTransId="{413B834E-5AE3-40CF-81B4-79112AC03803}" sibTransId="{00DFE368-5E09-419F-B163-720A11534EB1}"/>
    <dgm:cxn modelId="{9EF114E9-FAF8-4CA3-8868-778A228434CB}" type="presParOf" srcId="{B1D8D2BE-A2FE-4CCF-A61F-D1DC6F9D9C69}" destId="{20BDB39A-BB6D-4401-B279-11CE4B99E98D}" srcOrd="0" destOrd="0" presId="urn:microsoft.com/office/officeart/2005/8/layout/hChevron3"/>
    <dgm:cxn modelId="{DB1E84CB-E565-4EA8-B632-DD9C5F57F991}" type="presParOf" srcId="{B1D8D2BE-A2FE-4CCF-A61F-D1DC6F9D9C69}" destId="{C9823C3A-9052-4407-831A-9220D55C4B4E}" srcOrd="1" destOrd="0" presId="urn:microsoft.com/office/officeart/2005/8/layout/hChevron3"/>
    <dgm:cxn modelId="{2516F4BC-5A27-41A9-816F-6CCA2E41BDCE}" type="presParOf" srcId="{B1D8D2BE-A2FE-4CCF-A61F-D1DC6F9D9C69}" destId="{1111FF11-6F37-4CE9-A49E-49A7F159E155}" srcOrd="2" destOrd="0" presId="urn:microsoft.com/office/officeart/2005/8/layout/hChevron3"/>
    <dgm:cxn modelId="{83F45E47-BC71-42F3-AA63-C52CA14EDD9F}" type="presParOf" srcId="{B1D8D2BE-A2FE-4CCF-A61F-D1DC6F9D9C69}" destId="{83241AEA-6F76-40DA-B072-5321EC4615E4}" srcOrd="3" destOrd="0" presId="urn:microsoft.com/office/officeart/2005/8/layout/hChevron3"/>
    <dgm:cxn modelId="{1E8B7B23-242F-4C0A-AFA0-155F929BA081}" type="presParOf" srcId="{B1D8D2BE-A2FE-4CCF-A61F-D1DC6F9D9C69}" destId="{C12BBEED-C049-4EBB-8392-336EB3457E93}" srcOrd="4" destOrd="0" presId="urn:microsoft.com/office/officeart/2005/8/layout/hChevron3"/>
    <dgm:cxn modelId="{397F04A3-6D7B-4EC4-A700-9E310C62EBF7}" type="presParOf" srcId="{B1D8D2BE-A2FE-4CCF-A61F-D1DC6F9D9C69}" destId="{46B39F24-9CFE-4398-A5DD-69AEAD7A3EF5}" srcOrd="5" destOrd="0" presId="urn:microsoft.com/office/officeart/2005/8/layout/hChevron3"/>
    <dgm:cxn modelId="{C790CAAA-BD5B-427A-87C9-7EAD33F7518F}" type="presParOf" srcId="{B1D8D2BE-A2FE-4CCF-A61F-D1DC6F9D9C69}" destId="{5746AF99-4EE7-4012-8328-3CD73AFCCB73}" srcOrd="6" destOrd="0" presId="urn:microsoft.com/office/officeart/2005/8/layout/hChevron3"/>
    <dgm:cxn modelId="{F5EB11E6-AFBA-48B4-8230-F66EC3F2C184}" type="presParOf" srcId="{B1D8D2BE-A2FE-4CCF-A61F-D1DC6F9D9C69}" destId="{F57C18B2-3353-46B4-AAAB-5A6C33E89116}" srcOrd="7" destOrd="0" presId="urn:microsoft.com/office/officeart/2005/8/layout/hChevron3"/>
    <dgm:cxn modelId="{ACAA8C39-2800-4973-8116-28676CF8B534}" type="presParOf" srcId="{B1D8D2BE-A2FE-4CCF-A61F-D1DC6F9D9C69}" destId="{B3458F27-A0B9-427F-86E7-E1D3693EEF5C}" srcOrd="8"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BDB39A-BB6D-4401-B279-11CE4B99E98D}">
      <dsp:nvSpPr>
        <dsp:cNvPr id="0" name=""/>
        <dsp:cNvSpPr/>
      </dsp:nvSpPr>
      <dsp:spPr>
        <a:xfrm>
          <a:off x="801" y="0"/>
          <a:ext cx="1562172" cy="571500"/>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t>Participant completes application </a:t>
          </a:r>
        </a:p>
      </dsp:txBody>
      <dsp:txXfrm>
        <a:off x="801" y="0"/>
        <a:ext cx="1419297" cy="571500"/>
      </dsp:txXfrm>
    </dsp:sp>
    <dsp:sp modelId="{1111FF11-6F37-4CE9-A49E-49A7F159E155}">
      <dsp:nvSpPr>
        <dsp:cNvPr id="0" name=""/>
        <dsp:cNvSpPr/>
      </dsp:nvSpPr>
      <dsp:spPr>
        <a:xfrm>
          <a:off x="1250538" y="0"/>
          <a:ext cx="1562172" cy="571500"/>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t>Send form to Early Careers</a:t>
          </a:r>
        </a:p>
      </dsp:txBody>
      <dsp:txXfrm>
        <a:off x="1536288" y="0"/>
        <a:ext cx="990672" cy="571500"/>
      </dsp:txXfrm>
    </dsp:sp>
    <dsp:sp modelId="{C12BBEED-C049-4EBB-8392-336EB3457E93}">
      <dsp:nvSpPr>
        <dsp:cNvPr id="0" name=""/>
        <dsp:cNvSpPr/>
      </dsp:nvSpPr>
      <dsp:spPr>
        <a:xfrm>
          <a:off x="2500276" y="0"/>
          <a:ext cx="1562172" cy="571500"/>
        </a:xfrm>
        <a:prstGeom prst="chevr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t>Early Careers will match participant to host agency</a:t>
          </a:r>
        </a:p>
      </dsp:txBody>
      <dsp:txXfrm>
        <a:off x="2786026" y="0"/>
        <a:ext cx="990672" cy="571500"/>
      </dsp:txXfrm>
    </dsp:sp>
    <dsp:sp modelId="{5746AF99-4EE7-4012-8328-3CD73AFCCB73}">
      <dsp:nvSpPr>
        <dsp:cNvPr id="0" name=""/>
        <dsp:cNvSpPr/>
      </dsp:nvSpPr>
      <dsp:spPr>
        <a:xfrm>
          <a:off x="3750014" y="0"/>
          <a:ext cx="1562172" cy="571500"/>
        </a:xfrm>
        <a:prstGeom prst="chevron">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t>Host agency to approve placement</a:t>
          </a:r>
        </a:p>
      </dsp:txBody>
      <dsp:txXfrm>
        <a:off x="4035764" y="0"/>
        <a:ext cx="990672" cy="571500"/>
      </dsp:txXfrm>
    </dsp:sp>
    <dsp:sp modelId="{B3458F27-A0B9-427F-86E7-E1D3693EEF5C}">
      <dsp:nvSpPr>
        <dsp:cNvPr id="0" name=""/>
        <dsp:cNvSpPr/>
      </dsp:nvSpPr>
      <dsp:spPr>
        <a:xfrm>
          <a:off x="4999751" y="0"/>
          <a:ext cx="1562172" cy="571500"/>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t>Early Careers to send confirmation of placement to participant</a:t>
          </a:r>
        </a:p>
      </dsp:txBody>
      <dsp:txXfrm>
        <a:off x="5285501" y="0"/>
        <a:ext cx="990672" cy="57150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2026-06-15T00:00:00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4AD549F0426B43982FD90D76169782" ma:contentTypeVersion="20" ma:contentTypeDescription="Create a new document." ma:contentTypeScope="" ma:versionID="9b5d017b0512d0bba6a5bae3ac3ad4ff">
  <xsd:schema xmlns:xsd="http://www.w3.org/2001/XMLSchema" xmlns:xs="http://www.w3.org/2001/XMLSchema" xmlns:p="http://schemas.microsoft.com/office/2006/metadata/properties" xmlns:ns2="06f69a7d-2573-4496-a4ff-6a5da257bb77" xmlns:ns3="24e69e8c-bf5e-4d40-94d5-a80444d86d72" targetNamespace="http://schemas.microsoft.com/office/2006/metadata/properties" ma:root="true" ma:fieldsID="54d27ab0e8657c9a1455a677438831cf" ns2:_="" ns3:_="">
    <xsd:import namespace="06f69a7d-2573-4496-a4ff-6a5da257bb77"/>
    <xsd:import namespace="24e69e8c-bf5e-4d40-94d5-a80444d86d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9a7d-2573-4496-a4ff-6a5da257b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69e8c-bf5e-4d40-94d5-a80444d86d7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971d429-8705-4cee-8208-a75b4040e9cc}" ma:internalName="TaxCatchAll" ma:showField="CatchAllData" ma:web="24e69e8c-bf5e-4d40-94d5-a80444d86d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f69a7d-2573-4496-a4ff-6a5da257bb77">
      <Terms xmlns="http://schemas.microsoft.com/office/infopath/2007/PartnerControls"/>
    </lcf76f155ced4ddcb4097134ff3c332f>
    <TaxCatchAll xmlns="24e69e8c-bf5e-4d40-94d5-a80444d86d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D6D172-0287-4380-89D2-8A73570CB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69a7d-2573-4496-a4ff-6a5da257bb77"/>
    <ds:schemaRef ds:uri="24e69e8c-bf5e-4d40-94d5-a80444d86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00F8D5-E19A-4D52-8785-DEBD2DFEB1D3}">
  <ds:schemaRefs>
    <ds:schemaRef ds:uri="http://schemas.microsoft.com/office/2006/metadata/properties"/>
    <ds:schemaRef ds:uri="http://schemas.microsoft.com/office/infopath/2007/PartnerControls"/>
    <ds:schemaRef ds:uri="06f69a7d-2573-4496-a4ff-6a5da257bb77"/>
    <ds:schemaRef ds:uri="24e69e8c-bf5e-4d40-94d5-a80444d86d72"/>
  </ds:schemaRefs>
</ds:datastoreItem>
</file>

<file path=customXml/itemProps4.xml><?xml version="1.0" encoding="utf-8"?>
<ds:datastoreItem xmlns:ds="http://schemas.openxmlformats.org/officeDocument/2006/customXml" ds:itemID="{8B9542F6-0614-4C68-8AE4-5DDE456D5B92}">
  <ds:schemaRefs>
    <ds:schemaRef ds:uri="http://schemas.microsoft.com/sharepoint/v3/contenttype/forms"/>
  </ds:schemaRefs>
</ds:datastoreItem>
</file>

<file path=customXml/itemProps5.xml><?xml version="1.0" encoding="utf-8"?>
<ds:datastoreItem xmlns:ds="http://schemas.openxmlformats.org/officeDocument/2006/customXml" ds:itemID="{4C540D05-6F24-4753-946B-239D17F1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5</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Early Careers – Work Experience</vt:lpstr>
    </vt:vector>
  </TitlesOfParts>
  <Company>&lt;NAME&gt;</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Careers – Work Experience</dc:title>
  <dc:creator>Jean Gilson</dc:creator>
  <cp:lastModifiedBy>Cindy Hoban</cp:lastModifiedBy>
  <cp:revision>332</cp:revision>
  <cp:lastPrinted>2026-07-02T04:51:00Z</cp:lastPrinted>
  <dcterms:created xsi:type="dcterms:W3CDTF">2026-06-15T02:18:00Z</dcterms:created>
  <dcterms:modified xsi:type="dcterms:W3CDTF">2026-07-29T05:56:00Z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0x010100D64AD549F0426B43982FD90D76169782</vt:lpwstr>
  </property>
  <property fmtid="{D5CDD505-2E9C-101B-9397-08002B2CF9AE}" pid="3" name="MediaServiceImageTags">
    <vt:lpwstr/>
  </property>
</Properties>
</file>